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acf6c1" w14:textId="0acf6c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и дополнений в приказ Министра просвещения Республики Казахстан от 29 апреля 2026 года № 104-НҚ "Об утверждении Правил педагогического сопровождения несовершеннолетних, требующих повышенного внимания, в организациях образования"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просвещения Республики Казахстан от 31 августа 2026 года № 233-НҚ. Зарегистрирован в Министерстве юстиции Республики Казахстан 2 сентября 2026 года № 39801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29 апреля 2026 года № 104-НҚ "Об утверждении Правил педагогического сопровождения несовершеннолетних, требующих повышенного внимания, в организациях образования" (зарегистрирован в Реестре государственной регистрации нормативных правовых актов под № 38628) следующие изменение и дополнения: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педагогического сопровождения несовершеннолетних, требующих повышенного внимания, в организациях образования, утвержденных указанным приказом: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совершившие антиобщественное поведение;";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13), 14), 15) и 16) следующего содержания: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"13) находящиеся в группе риска у педагогов-психологов и социальных педагогов организаций среднего образования и организаций, реализующих образовательные программы технического и профессионального образования, в том числе несовершеннолетние, сообщившие о насилии и жестоком обращении, с суицидальными намерениями и фактами совершения попыток суицида;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находящиеся на сопровождении центров поддержки семьи и центров психологической поддержки;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дела которых рассмотрены на заседаниях комиссии по делам несовершеннолетних и защите их прав;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выявленные мобильными группами по раннему выявлению и организации оказания поддержки лицам (семьям), находящимся в трудной жизненной ситуации, где установлены факты бытового насилия.".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охране прав детей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Министра просвещения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Сулейменова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