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3a86f2" w14:textId="a3a86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pPr>
        <w:spacing w:after="0"/>
        <w:ind w:left="0"/>
        <w:jc w:val="both"/>
      </w:pPr>
      <w:r>
        <w:rPr>
          <w:rFonts w:ascii="Times New Roman"/>
          <w:b w:val="false"/>
          <w:i w:val="false"/>
          <w:color w:val="000000"/>
          <w:sz w:val="28"/>
        </w:rPr>
        <w:t>Қазақстан Республикасы Үкіметінің 2018 жылғы 31 қазандағы № 703 қаулысы.</w:t>
      </w:r>
    </w:p>
    <w:p>
      <w:pPr>
        <w:spacing w:after="0"/>
        <w:ind w:left="0"/>
        <w:jc w:val="both"/>
      </w:pPr>
      <w:bookmarkStart w:name="z1" w:id="0"/>
      <w:r>
        <w:rPr>
          <w:rFonts w:ascii="Times New Roman"/>
          <w:b w:val="false"/>
          <w:i w:val="false"/>
          <w:color w:val="000000"/>
          <w:sz w:val="28"/>
        </w:rPr>
        <w:t xml:space="preserve">
      "Ұлттық архив қоры және архивтер туралы" 1998 жылғы 22 желтоқсандағы Қазақстан Республикасы Заңының 18-бабы 1-1-тармағының </w:t>
      </w:r>
      <w:r>
        <w:rPr>
          <w:rFonts w:ascii="Times New Roman"/>
          <w:b w:val="false"/>
          <w:i w:val="false"/>
          <w:color w:val="000000"/>
          <w:sz w:val="28"/>
        </w:rPr>
        <w:t>1) тармақшасына</w:t>
      </w:r>
      <w:r>
        <w:rPr>
          <w:rFonts w:ascii="Times New Roman"/>
          <w:b w:val="false"/>
          <w:i w:val="false"/>
          <w:color w:val="000000"/>
          <w:sz w:val="28"/>
        </w:rPr>
        <w:t xml:space="preserve"> сәйкес Қазақстан Республикасының Үкіметі 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Премьер-Министрі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2018 жылғы 31 қазандағы</w:t>
            </w:r>
            <w:r>
              <w:br/>
            </w:r>
            <w:r>
              <w:rPr>
                <w:rFonts w:ascii="Times New Roman"/>
                <w:b w:val="false"/>
                <w:i w:val="false"/>
                <w:color w:val="000000"/>
                <w:sz w:val="20"/>
              </w:rPr>
              <w:t>№ 703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 </w:t>
      </w:r>
    </w:p>
    <w:bookmarkEnd w:id="3"/>
    <w:bookmarkStart w:name="z6" w:id="4"/>
    <w:p>
      <w:pPr>
        <w:spacing w:after="0"/>
        <w:ind w:left="0"/>
        <w:jc w:val="left"/>
      </w:pPr>
      <w:r>
        <w:rPr>
          <w:rFonts w:ascii="Times New Roman"/>
          <w:b/>
          <w:i w:val="false"/>
          <w:color w:val="000000"/>
        </w:rPr>
        <w:t xml:space="preserve"> 1-тарау. Жалпы ережелер</w:t>
      </w:r>
    </w:p>
    <w:bookmarkEnd w:id="4"/>
    <w:bookmarkStart w:name="z7" w:id="5"/>
    <w:p>
      <w:pPr>
        <w:spacing w:after="0"/>
        <w:ind w:left="0"/>
        <w:jc w:val="both"/>
      </w:pPr>
      <w:r>
        <w:rPr>
          <w:rFonts w:ascii="Times New Roman"/>
          <w:b w:val="false"/>
          <w:i w:val="false"/>
          <w:color w:val="000000"/>
          <w:sz w:val="28"/>
        </w:rPr>
        <w:t>
      1. Осы Мемлекеттік және мемлекеттік емес ұйымдарда құжаттама жасау, құжаттаманы басқару және электрондық құжат айналымы жүйелерін пайдалану қағидалары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bookmarkEnd w:id="5"/>
    <w:bookmarkStart w:name="z8" w:id="6"/>
    <w:p>
      <w:pPr>
        <w:spacing w:after="0"/>
        <w:ind w:left="0"/>
        <w:jc w:val="both"/>
      </w:pPr>
      <w:r>
        <w:rPr>
          <w:rFonts w:ascii="Times New Roman"/>
          <w:b w:val="false"/>
          <w:i w:val="false"/>
          <w:color w:val="000000"/>
          <w:sz w:val="28"/>
        </w:rPr>
        <w:t>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Бұл ретте бір құрылымдық бөлімшенің құрамында құпия емес және құпия іс қағаздарын жүргізуге тыйым салынады.</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 w:id="7"/>
    <w:p>
      <w:pPr>
        <w:spacing w:after="0"/>
        <w:ind w:left="0"/>
        <w:jc w:val="both"/>
      </w:pPr>
      <w:r>
        <w:rPr>
          <w:rFonts w:ascii="Times New Roman"/>
          <w:b w:val="false"/>
          <w:i w:val="false"/>
          <w:color w:val="000000"/>
          <w:sz w:val="28"/>
        </w:rPr>
        <w:t xml:space="preserve">
      3. Штаттық кестесінде БҚҚ қызметі көзделмеген ұйымда міндеттер жауапты лауазымды адамға жүктеледі. </w:t>
      </w:r>
    </w:p>
    <w:bookmarkEnd w:id="7"/>
    <w:bookmarkStart w:name="z10" w:id="8"/>
    <w:p>
      <w:pPr>
        <w:spacing w:after="0"/>
        <w:ind w:left="0"/>
        <w:jc w:val="both"/>
      </w:pPr>
      <w:r>
        <w:rPr>
          <w:rFonts w:ascii="Times New Roman"/>
          <w:b w:val="false"/>
          <w:i w:val="false"/>
          <w:color w:val="000000"/>
          <w:sz w:val="28"/>
        </w:rPr>
        <w:t xml:space="preserve">
      4. Қағидалар Қазақстан Республикасының мемлекеттік құпияларын қамтитын мәліметтерден тұратын құжаттарға қолданылмайды. </w:t>
      </w:r>
    </w:p>
    <w:bookmarkEnd w:id="8"/>
    <w:bookmarkStart w:name="z11" w:id="9"/>
    <w:p>
      <w:pPr>
        <w:spacing w:after="0"/>
        <w:ind w:left="0"/>
        <w:jc w:val="both"/>
      </w:pPr>
      <w:r>
        <w:rPr>
          <w:rFonts w:ascii="Times New Roman"/>
          <w:b w:val="false"/>
          <w:i w:val="false"/>
          <w:color w:val="000000"/>
          <w:sz w:val="28"/>
        </w:rPr>
        <w:t>
      Заңды тұлғалар, мемлекеттік органдар немесе лауазымды адамдар үшін электрондық цифрлық қолтаңбаның жабық кілттерін жасау жөніндегі жұмыстар (қалыптастыру, тіркеу, беру, сақтау, жою тәртібі) және мемлекеттік құпияларды құрайтын мәліметтерді қамтитын электрондық құжаттар мен электрондық цифрлық қолтаңбаның жабық кілттерінің құпиялылық режимі мен сақталуын қамтамасыз ету тәртібі мемлекеттік құпияларды қорғау саласындағы нормативтік құқықтық актілерде айқындалады.</w:t>
      </w:r>
    </w:p>
    <w:bookmarkEnd w:id="9"/>
    <w:bookmarkStart w:name="z12" w:id="10"/>
    <w:p>
      <w:pPr>
        <w:spacing w:after="0"/>
        <w:ind w:left="0"/>
        <w:jc w:val="both"/>
      </w:pPr>
      <w:r>
        <w:rPr>
          <w:rFonts w:ascii="Times New Roman"/>
          <w:b w:val="false"/>
          <w:i w:val="false"/>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965 және "Мәліметтерді таратылуы шектелген қызметтік ақпаратқа жатқызу және онымен жұмыс істеу қағидаларын бекіту туралы" 2015 жылғы 31 желтоқсандағы № 1196 </w:t>
      </w:r>
      <w:r>
        <w:rPr>
          <w:rFonts w:ascii="Times New Roman"/>
          <w:b w:val="false"/>
          <w:i w:val="false"/>
          <w:color w:val="000000"/>
          <w:sz w:val="28"/>
        </w:rPr>
        <w:t>қаулыларында</w:t>
      </w:r>
      <w:r>
        <w:rPr>
          <w:rFonts w:ascii="Times New Roman"/>
          <w:b w:val="false"/>
          <w:i w:val="false"/>
          <w:color w:val="000000"/>
          <w:sz w:val="28"/>
        </w:rPr>
        <w:t xml:space="preserve"> айқындалған.</w:t>
      </w:r>
    </w:p>
    <w:bookmarkEnd w:id="10"/>
    <w:bookmarkStart w:name="z13" w:id="11"/>
    <w:p>
      <w:pPr>
        <w:spacing w:after="0"/>
        <w:ind w:left="0"/>
        <w:jc w:val="both"/>
      </w:pPr>
      <w:r>
        <w:rPr>
          <w:rFonts w:ascii="Times New Roman"/>
          <w:b w:val="false"/>
          <w:i w:val="false"/>
          <w:color w:val="000000"/>
          <w:sz w:val="28"/>
        </w:rPr>
        <w:t>
      5. Осы қағидаларда мынадай ұғымдар пайдаланылады:</w:t>
      </w:r>
    </w:p>
    <w:bookmarkEnd w:id="11"/>
    <w:bookmarkStart w:name="z14" w:id="12"/>
    <w:p>
      <w:pPr>
        <w:spacing w:after="0"/>
        <w:ind w:left="0"/>
        <w:jc w:val="both"/>
      </w:pPr>
      <w:r>
        <w:rPr>
          <w:rFonts w:ascii="Times New Roman"/>
          <w:b w:val="false"/>
          <w:i w:val="false"/>
          <w:color w:val="000000"/>
          <w:sz w:val="28"/>
        </w:rPr>
        <w:t>
      1) абзац – мәтіннің бірінші жолда азат жолмен бөлініп көрсетілетін және бас әріптен не кіші әріптен басталатын, мағыналық жағынан тұтас бөлігі, абзацтар (бөліктің бірінші және соңғы абзацтарынан басқасы) нүктелі үтірмен аяқталады;</w:t>
      </w:r>
    </w:p>
    <w:bookmarkEnd w:id="12"/>
    <w:bookmarkStart w:name="z15" w:id="13"/>
    <w:p>
      <w:pPr>
        <w:spacing w:after="0"/>
        <w:ind w:left="0"/>
        <w:jc w:val="both"/>
      </w:pPr>
      <w:r>
        <w:rPr>
          <w:rFonts w:ascii="Times New Roman"/>
          <w:b w:val="false"/>
          <w:i w:val="false"/>
          <w:color w:val="000000"/>
          <w:sz w:val="28"/>
        </w:rPr>
        <w:t>
      2) ақпаратты криптографиялық қорғау құралы – кілттерді криптографиялық түрлендіру алгоритмдерін, көбейтуді, қалыптастыруды, бөлуді және басқаруды іске асыратын құрал;</w:t>
      </w:r>
    </w:p>
    <w:bookmarkEnd w:id="13"/>
    <w:bookmarkStart w:name="z16" w:id="14"/>
    <w:p>
      <w:pPr>
        <w:spacing w:after="0"/>
        <w:ind w:left="0"/>
        <w:jc w:val="both"/>
      </w:pPr>
      <w:r>
        <w:rPr>
          <w:rFonts w:ascii="Times New Roman"/>
          <w:b w:val="false"/>
          <w:i w:val="false"/>
          <w:color w:val="000000"/>
          <w:sz w:val="28"/>
        </w:rPr>
        <w:t>
      3) кілтті ақпаратты тасығыш – сақталатын электрондық цифрлық қолтаңбаның жабық кілттерін қорғау үшін ҚР СТ 1073-2007 "Ақпаратты криптографиялық қорғау құралдары. Жалпы техникалық талаптар" стандартының талаптарына сәйкестік сертификаты бар ақпаратты криптографиялық қорғау құралы пайдаланылатын мамандандырылған тасығыш;</w:t>
      </w:r>
    </w:p>
    <w:bookmarkEnd w:id="14"/>
    <w:bookmarkStart w:name="z17" w:id="15"/>
    <w:p>
      <w:pPr>
        <w:spacing w:after="0"/>
        <w:ind w:left="0"/>
        <w:jc w:val="both"/>
      </w:pPr>
      <w:r>
        <w:rPr>
          <w:rFonts w:ascii="Times New Roman"/>
          <w:b w:val="false"/>
          <w:i w:val="false"/>
          <w:color w:val="000000"/>
          <w:sz w:val="28"/>
        </w:rPr>
        <w:t>
      4) Қазақстан Республикасының мемлекеттік органдарының куәландырушы орталығы – Қазақстан Республикасы мемлекеттік органдарының ақпараттық жүйелерінде және өзге де мемлекеттік ақпараттық ресурстарында мемлекеттік органдарға, мемлекеттік органдардың лауазымды адамдарына қызмет көрсететін куәландыру орталығы (бұдан әрі – МО КО);</w:t>
      </w:r>
    </w:p>
    <w:bookmarkEnd w:id="15"/>
    <w:bookmarkStart w:name="z18" w:id="16"/>
    <w:p>
      <w:pPr>
        <w:spacing w:after="0"/>
        <w:ind w:left="0"/>
        <w:jc w:val="both"/>
      </w:pPr>
      <w:r>
        <w:rPr>
          <w:rFonts w:ascii="Times New Roman"/>
          <w:b w:val="false"/>
          <w:i w:val="false"/>
          <w:color w:val="000000"/>
          <w:sz w:val="28"/>
        </w:rPr>
        <w:t>
      5) Қазақстан Республикасының Ұлттық куәландырушы орталығы – мемлекеттік және мемлекеттік емес ақпараттық жүйелерде электрондық құжаттарды қалыптастыру үшін электрондық цифрлық қолтаңба құралдары мен заңды және жеке тұлғаларға тіркеу куәліктерін ұсынатын куәландыру орталығы;</w:t>
      </w:r>
    </w:p>
    <w:bookmarkEnd w:id="16"/>
    <w:bookmarkStart w:name="z19" w:id="17"/>
    <w:p>
      <w:pPr>
        <w:spacing w:after="0"/>
        <w:ind w:left="0"/>
        <w:jc w:val="both"/>
      </w:pPr>
      <w:r>
        <w:rPr>
          <w:rFonts w:ascii="Times New Roman"/>
          <w:b w:val="false"/>
          <w:i w:val="false"/>
          <w:color w:val="000000"/>
          <w:sz w:val="28"/>
        </w:rPr>
        <w:t>
      6) құжаттың (хаттың) қалатын көшірмесі – автор ұйымның ісінде қалатын шығыс құжаттың данасы;</w:t>
      </w:r>
    </w:p>
    <w:bookmarkEnd w:id="17"/>
    <w:bookmarkStart w:name="z20" w:id="18"/>
    <w:p>
      <w:pPr>
        <w:spacing w:after="0"/>
        <w:ind w:left="0"/>
        <w:jc w:val="both"/>
      </w:pPr>
      <w:r>
        <w:rPr>
          <w:rFonts w:ascii="Times New Roman"/>
          <w:b w:val="false"/>
          <w:i w:val="false"/>
          <w:color w:val="000000"/>
          <w:sz w:val="28"/>
        </w:rPr>
        <w:t>
      7) құжаттың электрондық көшірмесі – түпнұсқа құжаттың түрін және ақпаратын (деректерін) электрондық-цифрлық нысанда толығымен көрсететін құжат;</w:t>
      </w:r>
    </w:p>
    <w:bookmarkEnd w:id="18"/>
    <w:bookmarkStart w:name="z21" w:id="19"/>
    <w:p>
      <w:pPr>
        <w:spacing w:after="0"/>
        <w:ind w:left="0"/>
        <w:jc w:val="both"/>
      </w:pPr>
      <w:r>
        <w:rPr>
          <w:rFonts w:ascii="Times New Roman"/>
          <w:b w:val="false"/>
          <w:i w:val="false"/>
          <w:color w:val="000000"/>
          <w:sz w:val="28"/>
        </w:rPr>
        <w:t>
      8) нормативтік-анықтамалық ақпарат – нормативтік құжаттарға негізделген және құжаттың әртүрлі сипаттарын анықтау үшін пайдаланылатын ақпарат (жіктеуіштер, анықтамалықтар, тізбелер және басқалары);</w:t>
      </w:r>
    </w:p>
    <w:bookmarkEnd w:id="19"/>
    <w:bookmarkStart w:name="z22" w:id="20"/>
    <w:p>
      <w:pPr>
        <w:spacing w:after="0"/>
        <w:ind w:left="0"/>
        <w:jc w:val="both"/>
      </w:pPr>
      <w:r>
        <w:rPr>
          <w:rFonts w:ascii="Times New Roman"/>
          <w:b w:val="false"/>
          <w:i w:val="false"/>
          <w:color w:val="000000"/>
          <w:sz w:val="28"/>
        </w:rPr>
        <w:t>
      9) тіркеу куәлігін иеленуші – өз атына тіркеу куәлігі берілген, тіркеу куәлігінде көрсетілген ашық кілтке сәйкес келетін жабық кілтті құқыққа сыйымды иеленетін жеке немесе заңды тұлға;</w:t>
      </w:r>
    </w:p>
    <w:bookmarkEnd w:id="20"/>
    <w:bookmarkStart w:name="z23" w:id="21"/>
    <w:p>
      <w:pPr>
        <w:spacing w:after="0"/>
        <w:ind w:left="0"/>
        <w:jc w:val="both"/>
      </w:pPr>
      <w:r>
        <w:rPr>
          <w:rFonts w:ascii="Times New Roman"/>
          <w:b w:val="false"/>
          <w:i w:val="false"/>
          <w:color w:val="000000"/>
          <w:sz w:val="28"/>
        </w:rPr>
        <w:t>
      10) электрондық ақпараттық ресурстар – электрондық-цифрлық нысанда берілген және электрондық тасығыштағы, интернет-ресурстағы және (немесе) ақпараттық жүйедегі ақпарат;</w:t>
      </w:r>
    </w:p>
    <w:bookmarkEnd w:id="21"/>
    <w:bookmarkStart w:name="z24" w:id="22"/>
    <w:p>
      <w:pPr>
        <w:spacing w:after="0"/>
        <w:ind w:left="0"/>
        <w:jc w:val="both"/>
      </w:pPr>
      <w:r>
        <w:rPr>
          <w:rFonts w:ascii="Times New Roman"/>
          <w:b w:val="false"/>
          <w:i w:val="false"/>
          <w:color w:val="000000"/>
          <w:sz w:val="28"/>
        </w:rPr>
        <w:t>
      11) электрондық ақпараттық ресурстарды, ақпараттық жүйелерді қорғау – ақпаратты алу, көшірмесін түсіру, тарату, бұрмалау (және/немесе түрлендіру), жою немесе оқшаулау жөніндегі заңсыз әрекеттерді қоса алғанда, электрондық ақпараттық ресурстарды, ақпараттық жүйелерді сақтауға, оларға құқыққа сыйымсыз қолжетімділікті (оның ішінде ақпаратқа заңсыз қол жеткізуді) болдырмауға бағытталған құқықтық, ұйымдық және техникалық іс-шаралар кешені;</w:t>
      </w:r>
    </w:p>
    <w:bookmarkEnd w:id="22"/>
    <w:bookmarkStart w:name="z25" w:id="23"/>
    <w:p>
      <w:pPr>
        <w:spacing w:after="0"/>
        <w:ind w:left="0"/>
        <w:jc w:val="both"/>
      </w:pPr>
      <w:r>
        <w:rPr>
          <w:rFonts w:ascii="Times New Roman"/>
          <w:b w:val="false"/>
          <w:i w:val="false"/>
          <w:color w:val="000000"/>
          <w:sz w:val="28"/>
        </w:rPr>
        <w:t>
      12) электрондық құжат – ақпарат электрондық-цифрлық нысанда ұсынылған және электрондық цифрлық қолтаңба арқылы куәландырылған құжат;</w:t>
      </w:r>
    </w:p>
    <w:bookmarkEnd w:id="23"/>
    <w:bookmarkStart w:name="z26" w:id="24"/>
    <w:p>
      <w:pPr>
        <w:spacing w:after="0"/>
        <w:ind w:left="0"/>
        <w:jc w:val="both"/>
      </w:pPr>
      <w:r>
        <w:rPr>
          <w:rFonts w:ascii="Times New Roman"/>
          <w:b w:val="false"/>
          <w:i w:val="false"/>
          <w:color w:val="000000"/>
          <w:sz w:val="28"/>
        </w:rPr>
        <w:t xml:space="preserve">
      13) электрондық құжат айналымы – мемлекеттік органдар, жеке және заңды тұлғалар арасында электрондық құжаттармен алмасу; </w:t>
      </w:r>
    </w:p>
    <w:bookmarkEnd w:id="24"/>
    <w:bookmarkStart w:name="z27" w:id="25"/>
    <w:p>
      <w:pPr>
        <w:spacing w:after="0"/>
        <w:ind w:left="0"/>
        <w:jc w:val="both"/>
      </w:pPr>
      <w:r>
        <w:rPr>
          <w:rFonts w:ascii="Times New Roman"/>
          <w:b w:val="false"/>
          <w:i w:val="false"/>
          <w:color w:val="000000"/>
          <w:sz w:val="28"/>
        </w:rPr>
        <w:t xml:space="preserve">
      14) электрондық құжат айналымы жүйесі – қатысушылар арасындағы қатынастар "Электрондық құжат және электрондық цифрлық қолтаңба туралы" 2003 жылғы 7 қаңтардағы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және Қазақстан Республикасының өзге де нормативтік құқықтық актілерімен реттелетін электрондық құжаттар алмасу жүйесі (бұдан әрі – ЭҚЖ);</w:t>
      </w:r>
    </w:p>
    <w:bookmarkEnd w:id="25"/>
    <w:bookmarkStart w:name="z28" w:id="26"/>
    <w:p>
      <w:pPr>
        <w:spacing w:after="0"/>
        <w:ind w:left="0"/>
        <w:jc w:val="both"/>
      </w:pPr>
      <w:r>
        <w:rPr>
          <w:rFonts w:ascii="Times New Roman"/>
          <w:b w:val="false"/>
          <w:i w:val="false"/>
          <w:color w:val="000000"/>
          <w:sz w:val="28"/>
        </w:rPr>
        <w:t>
      15) ЭҚЖ-ға қатысушы – электрондық құжаттарды жинау, өңдеу, сақтау, беру, іздеу және тарату процестеріне қатысатын жеке немесе заңды тұлға, мемлекеттік орган немесе лауазымды адам;</w:t>
      </w:r>
    </w:p>
    <w:bookmarkEnd w:id="26"/>
    <w:bookmarkStart w:name="z29" w:id="27"/>
    <w:p>
      <w:pPr>
        <w:spacing w:after="0"/>
        <w:ind w:left="0"/>
        <w:jc w:val="both"/>
      </w:pPr>
      <w:r>
        <w:rPr>
          <w:rFonts w:ascii="Times New Roman"/>
          <w:b w:val="false"/>
          <w:i w:val="false"/>
          <w:color w:val="000000"/>
          <w:sz w:val="28"/>
        </w:rPr>
        <w:t>
      16) электрондық құжаттың қағаз көшірмесі – ақпаратты (деректемелердің мәліметтерін) электрондық түпнұсқадан шығару арқылы алынған, электрондық цифрлық қолтаңбаның жабық кілтін пайдалана отырып құрылған электрондық цифрлық қолтаңбамен куәландырылған, түпнұсқа электрондық құжаттағы ақпаратты және барлық деректемелерін немесе олардың бір бөлігін толық бейнелейтін осы құжатты растауға өкілеттігі бар адам растаған қағаз тасығыштағы құжат;</w:t>
      </w:r>
    </w:p>
    <w:bookmarkEnd w:id="27"/>
    <w:bookmarkStart w:name="z30" w:id="28"/>
    <w:p>
      <w:pPr>
        <w:spacing w:after="0"/>
        <w:ind w:left="0"/>
        <w:jc w:val="both"/>
      </w:pPr>
      <w:r>
        <w:rPr>
          <w:rFonts w:ascii="Times New Roman"/>
          <w:b w:val="false"/>
          <w:i w:val="false"/>
          <w:color w:val="000000"/>
          <w:sz w:val="28"/>
        </w:rPr>
        <w:t>
      17) электрондық құжаттың түпнұсқасы – электрондық цифрлық қолтаңбаның жабық кілтін пайдалана отырып құрылған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bookmarkEnd w:id="28"/>
    <w:bookmarkStart w:name="z31" w:id="29"/>
    <w:p>
      <w:pPr>
        <w:spacing w:after="0"/>
        <w:ind w:left="0"/>
        <w:jc w:val="both"/>
      </w:pPr>
      <w:r>
        <w:rPr>
          <w:rFonts w:ascii="Times New Roman"/>
          <w:b w:val="false"/>
          <w:i w:val="false"/>
          <w:color w:val="000000"/>
          <w:sz w:val="28"/>
        </w:rPr>
        <w:t>
      18) электрондық тіркеу бақылау карточкасы – электрондық құжат деректемелерін тіркейтін, белгіленген нысан бойынша құжат туралы есептік деректер бар электрондық құжат;</w:t>
      </w:r>
    </w:p>
    <w:bookmarkEnd w:id="29"/>
    <w:bookmarkStart w:name="z32" w:id="30"/>
    <w:p>
      <w:pPr>
        <w:spacing w:after="0"/>
        <w:ind w:left="0"/>
        <w:jc w:val="both"/>
      </w:pPr>
      <w:r>
        <w:rPr>
          <w:rFonts w:ascii="Times New Roman"/>
          <w:b w:val="false"/>
          <w:i w:val="false"/>
          <w:color w:val="000000"/>
          <w:sz w:val="28"/>
        </w:rPr>
        <w:t>
      19) электрондық құжаттың форматы – негізінде электрондық құжат қалыптасқан электрондық хабарламаның мазмұнды бөлігінің құрылымы;</w:t>
      </w:r>
    </w:p>
    <w:bookmarkEnd w:id="30"/>
    <w:bookmarkStart w:name="z33" w:id="31"/>
    <w:p>
      <w:pPr>
        <w:spacing w:after="0"/>
        <w:ind w:left="0"/>
        <w:jc w:val="both"/>
      </w:pPr>
      <w:r>
        <w:rPr>
          <w:rFonts w:ascii="Times New Roman"/>
          <w:b w:val="false"/>
          <w:i w:val="false"/>
          <w:color w:val="000000"/>
          <w:sz w:val="28"/>
        </w:rPr>
        <w:t>
      20) электрондық цифрлық қолтаңба құралдары – электрондық цифрлық қолтаңбаны жасау және оның түпнұсқалығын тексеру үшін пайдаланылатын бағдарламалық және техникалық құралдардың жиынтығы.</w:t>
      </w:r>
    </w:p>
    <w:bookmarkEnd w:id="31"/>
    <w:bookmarkStart w:name="z34" w:id="32"/>
    <w:p>
      <w:pPr>
        <w:spacing w:after="0"/>
        <w:ind w:left="0"/>
        <w:jc w:val="left"/>
      </w:pPr>
      <w:r>
        <w:rPr>
          <w:rFonts w:ascii="Times New Roman"/>
          <w:b/>
          <w:i w:val="false"/>
          <w:color w:val="000000"/>
        </w:rPr>
        <w:t xml:space="preserve"> 2-тарау. Құжаттама жасау, құжаттарды дайындау және ресімдеу тәртібі</w:t>
      </w:r>
    </w:p>
    <w:bookmarkEnd w:id="32"/>
    <w:bookmarkStart w:name="z35" w:id="33"/>
    <w:p>
      <w:pPr>
        <w:spacing w:after="0"/>
        <w:ind w:left="0"/>
        <w:jc w:val="left"/>
      </w:pPr>
      <w:r>
        <w:rPr>
          <w:rFonts w:ascii="Times New Roman"/>
          <w:b/>
          <w:i w:val="false"/>
          <w:color w:val="000000"/>
        </w:rPr>
        <w:t xml:space="preserve"> 1-параграф. Құжаттама жасау тәртібі және құжаттарды ресімдеуге қойылатын талаптар</w:t>
      </w:r>
    </w:p>
    <w:bookmarkEnd w:id="33"/>
    <w:bookmarkStart w:name="z36" w:id="34"/>
    <w:p>
      <w:pPr>
        <w:spacing w:after="0"/>
        <w:ind w:left="0"/>
        <w:jc w:val="both"/>
      </w:pPr>
      <w:r>
        <w:rPr>
          <w:rFonts w:ascii="Times New Roman"/>
          <w:b w:val="false"/>
          <w:i w:val="false"/>
          <w:color w:val="000000"/>
          <w:sz w:val="28"/>
        </w:rPr>
        <w:t xml:space="preserve">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 </w:t>
      </w:r>
    </w:p>
    <w:bookmarkEnd w:id="34"/>
    <w:bookmarkStart w:name="z37" w:id="35"/>
    <w:p>
      <w:pPr>
        <w:spacing w:after="0"/>
        <w:ind w:left="0"/>
        <w:jc w:val="both"/>
      </w:pPr>
      <w:r>
        <w:rPr>
          <w:rFonts w:ascii="Times New Roman"/>
          <w:b w:val="false"/>
          <w:i w:val="false"/>
          <w:color w:val="000000"/>
          <w:sz w:val="28"/>
        </w:rPr>
        <w:t xml:space="preserve">
      Мемлекеттiк емес ұйымдардың жұмысында қазақ тiлі және қажет болған кезде басқа тiлдер қолданылады. </w:t>
      </w:r>
    </w:p>
    <w:bookmarkEnd w:id="35"/>
    <w:bookmarkStart w:name="z38" w:id="36"/>
    <w:p>
      <w:pPr>
        <w:spacing w:after="0"/>
        <w:ind w:left="0"/>
        <w:jc w:val="both"/>
      </w:pPr>
      <w:r>
        <w:rPr>
          <w:rFonts w:ascii="Times New Roman"/>
          <w:b w:val="false"/>
          <w:i w:val="false"/>
          <w:color w:val="000000"/>
          <w:sz w:val="28"/>
        </w:rPr>
        <w:t xml:space="preserve">
      7. Құжаттар А4 (2010х297 миллиметр (бұдан әрі – мм), А5 (148х210мм) форматындағы таза ақ қағаз парақтарында жасалады және жиектері кемінде: </w:t>
      </w:r>
    </w:p>
    <w:bookmarkEnd w:id="36"/>
    <w:bookmarkStart w:name="z39" w:id="37"/>
    <w:p>
      <w:pPr>
        <w:spacing w:after="0"/>
        <w:ind w:left="0"/>
        <w:jc w:val="both"/>
      </w:pPr>
      <w:r>
        <w:rPr>
          <w:rFonts w:ascii="Times New Roman"/>
          <w:b w:val="false"/>
          <w:i w:val="false"/>
          <w:color w:val="000000"/>
          <w:sz w:val="28"/>
        </w:rPr>
        <w:t>
      1) сол жағынан – 20 мм;</w:t>
      </w:r>
    </w:p>
    <w:bookmarkEnd w:id="37"/>
    <w:bookmarkStart w:name="z40" w:id="38"/>
    <w:p>
      <w:pPr>
        <w:spacing w:after="0"/>
        <w:ind w:left="0"/>
        <w:jc w:val="both"/>
      </w:pPr>
      <w:r>
        <w:rPr>
          <w:rFonts w:ascii="Times New Roman"/>
          <w:b w:val="false"/>
          <w:i w:val="false"/>
          <w:color w:val="000000"/>
          <w:sz w:val="28"/>
        </w:rPr>
        <w:t>
      2) оң жағынан – 10 мм;</w:t>
      </w:r>
    </w:p>
    <w:bookmarkEnd w:id="38"/>
    <w:bookmarkStart w:name="z41" w:id="39"/>
    <w:p>
      <w:pPr>
        <w:spacing w:after="0"/>
        <w:ind w:left="0"/>
        <w:jc w:val="both"/>
      </w:pPr>
      <w:r>
        <w:rPr>
          <w:rFonts w:ascii="Times New Roman"/>
          <w:b w:val="false"/>
          <w:i w:val="false"/>
          <w:color w:val="000000"/>
          <w:sz w:val="28"/>
        </w:rPr>
        <w:t>
      3) жоғары жағынан – 10 мм;</w:t>
      </w:r>
    </w:p>
    <w:bookmarkEnd w:id="39"/>
    <w:bookmarkStart w:name="z42" w:id="40"/>
    <w:p>
      <w:pPr>
        <w:spacing w:after="0"/>
        <w:ind w:left="0"/>
        <w:jc w:val="both"/>
      </w:pPr>
      <w:r>
        <w:rPr>
          <w:rFonts w:ascii="Times New Roman"/>
          <w:b w:val="false"/>
          <w:i w:val="false"/>
          <w:color w:val="000000"/>
          <w:sz w:val="28"/>
        </w:rPr>
        <w:t>
      4) төменгі жағынан – 10 мм болады.</w:t>
      </w:r>
    </w:p>
    <w:bookmarkEnd w:id="40"/>
    <w:bookmarkStart w:name="z43" w:id="41"/>
    <w:p>
      <w:pPr>
        <w:spacing w:after="0"/>
        <w:ind w:left="0"/>
        <w:jc w:val="both"/>
      </w:pPr>
      <w:r>
        <w:rPr>
          <w:rFonts w:ascii="Times New Roman"/>
          <w:b w:val="false"/>
          <w:i w:val="false"/>
          <w:color w:val="000000"/>
          <w:sz w:val="28"/>
        </w:rPr>
        <w:t>
      Екі жақты басып шығару үшін құжат парағының сыртқы жағының жиектері:</w:t>
      </w:r>
    </w:p>
    <w:bookmarkEnd w:id="41"/>
    <w:bookmarkStart w:name="z44" w:id="42"/>
    <w:p>
      <w:pPr>
        <w:spacing w:after="0"/>
        <w:ind w:left="0"/>
        <w:jc w:val="both"/>
      </w:pPr>
      <w:r>
        <w:rPr>
          <w:rFonts w:ascii="Times New Roman"/>
          <w:b w:val="false"/>
          <w:i w:val="false"/>
          <w:color w:val="000000"/>
          <w:sz w:val="28"/>
        </w:rPr>
        <w:t>
      1) сол жағынан – 10 мм;</w:t>
      </w:r>
    </w:p>
    <w:bookmarkEnd w:id="42"/>
    <w:bookmarkStart w:name="z45" w:id="43"/>
    <w:p>
      <w:pPr>
        <w:spacing w:after="0"/>
        <w:ind w:left="0"/>
        <w:jc w:val="both"/>
      </w:pPr>
      <w:r>
        <w:rPr>
          <w:rFonts w:ascii="Times New Roman"/>
          <w:b w:val="false"/>
          <w:i w:val="false"/>
          <w:color w:val="000000"/>
          <w:sz w:val="28"/>
        </w:rPr>
        <w:t>
      2) оң жағынан – 20 мм;</w:t>
      </w:r>
    </w:p>
    <w:bookmarkEnd w:id="43"/>
    <w:bookmarkStart w:name="z46" w:id="44"/>
    <w:p>
      <w:pPr>
        <w:spacing w:after="0"/>
        <w:ind w:left="0"/>
        <w:jc w:val="both"/>
      </w:pPr>
      <w:r>
        <w:rPr>
          <w:rFonts w:ascii="Times New Roman"/>
          <w:b w:val="false"/>
          <w:i w:val="false"/>
          <w:color w:val="000000"/>
          <w:sz w:val="28"/>
        </w:rPr>
        <w:t>
      3) жоғары жағынан – 10 мм;</w:t>
      </w:r>
    </w:p>
    <w:bookmarkEnd w:id="44"/>
    <w:bookmarkStart w:name="z47" w:id="45"/>
    <w:p>
      <w:pPr>
        <w:spacing w:after="0"/>
        <w:ind w:left="0"/>
        <w:jc w:val="both"/>
      </w:pPr>
      <w:r>
        <w:rPr>
          <w:rFonts w:ascii="Times New Roman"/>
          <w:b w:val="false"/>
          <w:i w:val="false"/>
          <w:color w:val="000000"/>
          <w:sz w:val="28"/>
        </w:rPr>
        <w:t>
      4) төменгі жағынан – 10 мм.</w:t>
      </w:r>
    </w:p>
    <w:bookmarkEnd w:id="45"/>
    <w:bookmarkStart w:name="z48" w:id="46"/>
    <w:p>
      <w:pPr>
        <w:spacing w:after="0"/>
        <w:ind w:left="0"/>
        <w:jc w:val="both"/>
      </w:pPr>
      <w:r>
        <w:rPr>
          <w:rFonts w:ascii="Times New Roman"/>
          <w:b w:val="false"/>
          <w:i w:val="false"/>
          <w:color w:val="000000"/>
          <w:sz w:val="28"/>
        </w:rPr>
        <w:t xml:space="preserve">
      8. Құжатты ресімдеу кезінде бланкілер пайдаланылады. Бланкілердегі деректемелер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құжат деректемелерінің орналасу схемасына сәйкес белгілі бір кезекпен орналасады. </w:t>
      </w:r>
    </w:p>
    <w:bookmarkEnd w:id="46"/>
    <w:bookmarkStart w:name="z49" w:id="47"/>
    <w:p>
      <w:pPr>
        <w:spacing w:after="0"/>
        <w:ind w:left="0"/>
        <w:jc w:val="both"/>
      </w:pPr>
      <w:r>
        <w:rPr>
          <w:rFonts w:ascii="Times New Roman"/>
          <w:b w:val="false"/>
          <w:i w:val="false"/>
          <w:color w:val="000000"/>
          <w:sz w:val="28"/>
        </w:rPr>
        <w:t>
      9. Ұйымдарда құжаттардың мынадай бланкілері қолданылады:</w:t>
      </w:r>
    </w:p>
    <w:bookmarkEnd w:id="47"/>
    <w:bookmarkStart w:name="z50" w:id="48"/>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ұйым хатының бланкісі; </w:t>
      </w:r>
    </w:p>
    <w:bookmarkEnd w:id="48"/>
    <w:bookmarkStart w:name="z51" w:id="49"/>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ұйым құжатының нақты түрінің бланкісі; </w:t>
      </w:r>
    </w:p>
    <w:bookmarkEnd w:id="49"/>
    <w:bookmarkStart w:name="z52" w:id="50"/>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ұйымның жалпы бланкісі. </w:t>
      </w:r>
    </w:p>
    <w:bookmarkEnd w:id="50"/>
    <w:bookmarkStart w:name="z53" w:id="51"/>
    <w:p>
      <w:pPr>
        <w:spacing w:after="0"/>
        <w:ind w:left="0"/>
        <w:jc w:val="both"/>
      </w:pPr>
      <w:r>
        <w:rPr>
          <w:rFonts w:ascii="Times New Roman"/>
          <w:b w:val="false"/>
          <w:i w:val="false"/>
          <w:color w:val="000000"/>
          <w:sz w:val="28"/>
        </w:rPr>
        <w:t>
      Ұйымның жалпы бланкісі құжаттың кез келген түрін әзірлеу үшін пайдаланылады.</w:t>
      </w:r>
    </w:p>
    <w:bookmarkEnd w:id="51"/>
    <w:bookmarkStart w:name="z54" w:id="52"/>
    <w:p>
      <w:pPr>
        <w:spacing w:after="0"/>
        <w:ind w:left="0"/>
        <w:jc w:val="both"/>
      </w:pPr>
      <w:r>
        <w:rPr>
          <w:rFonts w:ascii="Times New Roman"/>
          <w:b w:val="false"/>
          <w:i w:val="false"/>
          <w:color w:val="000000"/>
          <w:sz w:val="28"/>
        </w:rPr>
        <w:t xml:space="preserve">
      10. Құжаттардың бланкілері типографиялық тәсілмен, жедел полиграфиялық құралдардың көмегімен жасалады немесе құжаттың жасау кезінде тікелей басылып шығарылады. </w:t>
      </w:r>
    </w:p>
    <w:bookmarkEnd w:id="52"/>
    <w:bookmarkStart w:name="z55" w:id="53"/>
    <w:p>
      <w:pPr>
        <w:spacing w:after="0"/>
        <w:ind w:left="0"/>
        <w:jc w:val="both"/>
      </w:pPr>
      <w:r>
        <w:rPr>
          <w:rFonts w:ascii="Times New Roman"/>
          <w:b w:val="false"/>
          <w:i w:val="false"/>
          <w:color w:val="000000"/>
          <w:sz w:val="28"/>
        </w:rPr>
        <w:t>
      11. Мемлекеттік ұйымдардың Қазақстан Республикасының Мемлекеттік Елтаңбасы бейнеленген құжаттардың қағаз бланкілері есепке алуға жатады, ол үшін құжат бланкісінің әр данасының сол жақ төменгі бұрышына типографиялық тәсілмен немесе нумератормен оның нөмірі, сериясы қойылады. Электрондық бланкілер есепке алынбайды.</w:t>
      </w:r>
    </w:p>
    <w:bookmarkEnd w:id="53"/>
    <w:bookmarkStart w:name="z56" w:id="54"/>
    <w:p>
      <w:pPr>
        <w:spacing w:after="0"/>
        <w:ind w:left="0"/>
        <w:jc w:val="both"/>
      </w:pPr>
      <w:r>
        <w:rPr>
          <w:rFonts w:ascii="Times New Roman"/>
          <w:b w:val="false"/>
          <w:i w:val="false"/>
          <w:color w:val="000000"/>
          <w:sz w:val="28"/>
        </w:rPr>
        <w:t>
      12. Құжаттардың бланкілері қатаң түрде мақсаты бойынша пайдаланылады және ұйым басшының тиісті рұқсатынсыз басқа ұйымдарға немесе адамдарға берілмейді.</w:t>
      </w:r>
    </w:p>
    <w:bookmarkEnd w:id="54"/>
    <w:bookmarkStart w:name="z57" w:id="55"/>
    <w:p>
      <w:pPr>
        <w:spacing w:after="0"/>
        <w:ind w:left="0"/>
        <w:jc w:val="both"/>
      </w:pPr>
      <w:r>
        <w:rPr>
          <w:rFonts w:ascii="Times New Roman"/>
          <w:b w:val="false"/>
          <w:i w:val="false"/>
          <w:color w:val="000000"/>
          <w:sz w:val="28"/>
        </w:rPr>
        <w:t>
      13. Құжаттар ұйымның атауы көрсетілген мөртабанды пайдалана отырып, оның бедерін сол жақ жоғарғы бұрышына қою не міндетті түрде мынадай деректемелерді ресімдеу арқылы жасалады:</w:t>
      </w:r>
    </w:p>
    <w:bookmarkEnd w:id="55"/>
    <w:bookmarkStart w:name="z58" w:id="56"/>
    <w:p>
      <w:pPr>
        <w:spacing w:after="0"/>
        <w:ind w:left="0"/>
        <w:jc w:val="both"/>
      </w:pPr>
      <w:r>
        <w:rPr>
          <w:rFonts w:ascii="Times New Roman"/>
          <w:b w:val="false"/>
          <w:i w:val="false"/>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bookmarkEnd w:id="56"/>
    <w:bookmarkStart w:name="z59" w:id="57"/>
    <w:p>
      <w:pPr>
        <w:spacing w:after="0"/>
        <w:ind w:left="0"/>
        <w:jc w:val="both"/>
      </w:pPr>
      <w:r>
        <w:rPr>
          <w:rFonts w:ascii="Times New Roman"/>
          <w:b w:val="false"/>
          <w:i w:val="false"/>
          <w:color w:val="000000"/>
          <w:sz w:val="28"/>
        </w:rPr>
        <w:t xml:space="preserve">
      2) хаттан басқа құжат түрінің атауы; </w:t>
      </w:r>
    </w:p>
    <w:bookmarkEnd w:id="57"/>
    <w:bookmarkStart w:name="z60" w:id="58"/>
    <w:p>
      <w:pPr>
        <w:spacing w:after="0"/>
        <w:ind w:left="0"/>
        <w:jc w:val="both"/>
      </w:pPr>
      <w:r>
        <w:rPr>
          <w:rFonts w:ascii="Times New Roman"/>
          <w:b w:val="false"/>
          <w:i w:val="false"/>
          <w:color w:val="000000"/>
          <w:sz w:val="28"/>
        </w:rPr>
        <w:t xml:space="preserve">
      3) құжаттың датасы; </w:t>
      </w:r>
    </w:p>
    <w:bookmarkEnd w:id="58"/>
    <w:bookmarkStart w:name="z61" w:id="59"/>
    <w:p>
      <w:pPr>
        <w:spacing w:after="0"/>
        <w:ind w:left="0"/>
        <w:jc w:val="both"/>
      </w:pPr>
      <w:r>
        <w:rPr>
          <w:rFonts w:ascii="Times New Roman"/>
          <w:b w:val="false"/>
          <w:i w:val="false"/>
          <w:color w:val="000000"/>
          <w:sz w:val="28"/>
        </w:rPr>
        <w:t xml:space="preserve">
      4) құжаттың тіркеу нөмірі (индексі); </w:t>
      </w:r>
    </w:p>
    <w:bookmarkEnd w:id="59"/>
    <w:bookmarkStart w:name="z62" w:id="60"/>
    <w:p>
      <w:pPr>
        <w:spacing w:after="0"/>
        <w:ind w:left="0"/>
        <w:jc w:val="both"/>
      </w:pPr>
      <w:r>
        <w:rPr>
          <w:rFonts w:ascii="Times New Roman"/>
          <w:b w:val="false"/>
          <w:i w:val="false"/>
          <w:color w:val="000000"/>
          <w:sz w:val="28"/>
        </w:rPr>
        <w:t xml:space="preserve">
      5) құжатқа қол қойған адам лауазымының атауы, қолы және қолының толық жазылуы; </w:t>
      </w:r>
    </w:p>
    <w:bookmarkEnd w:id="60"/>
    <w:bookmarkStart w:name="z63" w:id="61"/>
    <w:p>
      <w:pPr>
        <w:spacing w:after="0"/>
        <w:ind w:left="0"/>
        <w:jc w:val="both"/>
      </w:pPr>
      <w:r>
        <w:rPr>
          <w:rFonts w:ascii="Times New Roman"/>
          <w:b w:val="false"/>
          <w:i w:val="false"/>
          <w:color w:val="000000"/>
          <w:sz w:val="28"/>
        </w:rPr>
        <w:t>
      6) ұйым мөрінің бедері.</w:t>
      </w:r>
    </w:p>
    <w:bookmarkEnd w:id="61"/>
    <w:bookmarkStart w:name="z64" w:id="62"/>
    <w:p>
      <w:pPr>
        <w:spacing w:after="0"/>
        <w:ind w:left="0"/>
        <w:jc w:val="both"/>
      </w:pPr>
      <w:r>
        <w:rPr>
          <w:rFonts w:ascii="Times New Roman"/>
          <w:b w:val="false"/>
          <w:i w:val="false"/>
          <w:color w:val="000000"/>
          <w:sz w:val="28"/>
        </w:rPr>
        <w:t>
      14. Өкімдік құжаттардан басқа, ішкі құжаттар ақ қағаз парақтарында жасалады.</w:t>
      </w:r>
    </w:p>
    <w:bookmarkEnd w:id="62"/>
    <w:bookmarkStart w:name="z65" w:id="63"/>
    <w:p>
      <w:pPr>
        <w:spacing w:after="0"/>
        <w:ind w:left="0"/>
        <w:jc w:val="both"/>
      </w:pPr>
      <w:r>
        <w:rPr>
          <w:rFonts w:ascii="Times New Roman"/>
          <w:b w:val="false"/>
          <w:i w:val="false"/>
          <w:color w:val="000000"/>
          <w:sz w:val="28"/>
        </w:rPr>
        <w:t xml:space="preserve">
      15. Бір бланкіде екі және одан да көп тілде құжат ресімдеуге жол берілмейді. </w:t>
      </w:r>
    </w:p>
    <w:bookmarkEnd w:id="63"/>
    <w:bookmarkStart w:name="z66" w:id="64"/>
    <w:p>
      <w:pPr>
        <w:spacing w:after="0"/>
        <w:ind w:left="0"/>
        <w:jc w:val="both"/>
      </w:pPr>
      <w:r>
        <w:rPr>
          <w:rFonts w:ascii="Times New Roman"/>
          <w:b w:val="false"/>
          <w:i w:val="false"/>
          <w:color w:val="000000"/>
          <w:sz w:val="28"/>
        </w:rPr>
        <w:t>
      Қазақ тіліндегі құжат және орыс немесе өзге тілде жасалатын теңтүпнұсқалы құжаттың әрқайсысы жеке бланкiде (жеке парақтарда) басылып шығарылады және бірыңғай деректемелермен ресімделеді.</w:t>
      </w:r>
    </w:p>
    <w:bookmarkEnd w:id="64"/>
    <w:bookmarkStart w:name="z67" w:id="65"/>
    <w:p>
      <w:pPr>
        <w:spacing w:after="0"/>
        <w:ind w:left="0"/>
        <w:jc w:val="both"/>
      </w:pPr>
      <w:r>
        <w:rPr>
          <w:rFonts w:ascii="Times New Roman"/>
          <w:b w:val="false"/>
          <w:i w:val="false"/>
          <w:color w:val="000000"/>
          <w:sz w:val="28"/>
        </w:rPr>
        <w:t>
      Екі және одан да көп тілде жасалатын құжат бірыңғай деректемелермен жеке бланкілерде (жеке парақтарда) ресімделеді.</w:t>
      </w:r>
    </w:p>
    <w:bookmarkEnd w:id="65"/>
    <w:bookmarkStart w:name="z68" w:id="66"/>
    <w:p>
      <w:pPr>
        <w:spacing w:after="0"/>
        <w:ind w:left="0"/>
        <w:jc w:val="both"/>
      </w:pPr>
      <w:r>
        <w:rPr>
          <w:rFonts w:ascii="Times New Roman"/>
          <w:b w:val="false"/>
          <w:i w:val="false"/>
          <w:color w:val="000000"/>
          <w:sz w:val="28"/>
        </w:rPr>
        <w:t>
      Әртүрлі тілдегі құжатқа бірыңғай шығыс деректемелер беріледі. Әртүрлі тілдегі құжаттар бір-біріне теңтүпнұсқалы болуы керек.</w:t>
      </w:r>
    </w:p>
    <w:bookmarkEnd w:id="66"/>
    <w:bookmarkStart w:name="z69" w:id="67"/>
    <w:p>
      <w:pPr>
        <w:spacing w:after="0"/>
        <w:ind w:left="0"/>
        <w:jc w:val="both"/>
      </w:pPr>
      <w:r>
        <w:rPr>
          <w:rFonts w:ascii="Times New Roman"/>
          <w:b w:val="false"/>
          <w:i w:val="false"/>
          <w:color w:val="000000"/>
          <w:sz w:val="28"/>
        </w:rPr>
        <w:t>
      Құжаттардың парақтары (бланкілер және олардың қосымшалары) парақтың ортасында жоғарғы жағында реттік нөмірмен нөмірленеді.</w:t>
      </w:r>
    </w:p>
    <w:bookmarkEnd w:id="67"/>
    <w:bookmarkStart w:name="z70" w:id="68"/>
    <w:p>
      <w:pPr>
        <w:spacing w:after="0"/>
        <w:ind w:left="0"/>
        <w:jc w:val="left"/>
      </w:pPr>
      <w:r>
        <w:rPr>
          <w:rFonts w:ascii="Times New Roman"/>
          <w:b/>
          <w:i w:val="false"/>
          <w:color w:val="000000"/>
        </w:rPr>
        <w:t xml:space="preserve"> 2-параграф. Құжаттың деректемелерін ресімдеу тәртібі</w:t>
      </w:r>
    </w:p>
    <w:bookmarkEnd w:id="68"/>
    <w:bookmarkStart w:name="z71" w:id="69"/>
    <w:p>
      <w:pPr>
        <w:spacing w:after="0"/>
        <w:ind w:left="0"/>
        <w:jc w:val="both"/>
      </w:pPr>
      <w:r>
        <w:rPr>
          <w:rFonts w:ascii="Times New Roman"/>
          <w:b w:val="false"/>
          <w:i w:val="false"/>
          <w:color w:val="000000"/>
          <w:sz w:val="28"/>
        </w:rPr>
        <w:t xml:space="preserve">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 </w:t>
      </w:r>
    </w:p>
    <w:bookmarkEnd w:id="69"/>
    <w:bookmarkStart w:name="z72" w:id="70"/>
    <w:p>
      <w:pPr>
        <w:spacing w:after="0"/>
        <w:ind w:left="0"/>
        <w:jc w:val="both"/>
      </w:pPr>
      <w:r>
        <w:rPr>
          <w:rFonts w:ascii="Times New Roman"/>
          <w:b w:val="false"/>
          <w:i w:val="false"/>
          <w:color w:val="000000"/>
          <w:sz w:val="28"/>
        </w:rPr>
        <w:t xml:space="preserve">
      17. Эмблема, логотип немесе тауар белгісі (қызмет көрсету белгісі) бланкіге ұйымның құрылтай құжаттарына сәйкес бейнеленеді. </w:t>
      </w:r>
    </w:p>
    <w:bookmarkEnd w:id="70"/>
    <w:bookmarkStart w:name="z73" w:id="71"/>
    <w:p>
      <w:pPr>
        <w:spacing w:after="0"/>
        <w:ind w:left="0"/>
        <w:jc w:val="both"/>
      </w:pPr>
      <w:r>
        <w:rPr>
          <w:rFonts w:ascii="Times New Roman"/>
          <w:b w:val="false"/>
          <w:i w:val="false"/>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bookmarkEnd w:id="71"/>
    <w:bookmarkStart w:name="z74" w:id="72"/>
    <w:p>
      <w:pPr>
        <w:spacing w:after="0"/>
        <w:ind w:left="0"/>
        <w:jc w:val="both"/>
      </w:pPr>
      <w:r>
        <w:rPr>
          <w:rFonts w:ascii="Times New Roman"/>
          <w:b w:val="false"/>
          <w:i w:val="false"/>
          <w:color w:val="000000"/>
          <w:sz w:val="28"/>
        </w:rPr>
        <w:t>
      18. Ұйымның (оның ішінде, филиалдың, өкілдіктің) атауы құрылтай құжаттарына сәйкес ұйымдық-құқықтық нысаны көрсетілген атауды қамтиды.</w:t>
      </w:r>
    </w:p>
    <w:bookmarkEnd w:id="72"/>
    <w:bookmarkStart w:name="z75" w:id="73"/>
    <w:p>
      <w:pPr>
        <w:spacing w:after="0"/>
        <w:ind w:left="0"/>
        <w:jc w:val="both"/>
      </w:pPr>
      <w:r>
        <w:rPr>
          <w:rFonts w:ascii="Times New Roman"/>
          <w:b w:val="false"/>
          <w:i w:val="false"/>
          <w:color w:val="000000"/>
          <w:sz w:val="28"/>
        </w:rPr>
        <w:t>
      Ұйымның (оның ішінде, филиалдың, өкілдіктің) қысқартылған атауы ол құрылтай құжаттарында бекітілген жағдайларда ғана келтіріледі және толық атауынан төмен жақша ішінде орналастырылады.</w:t>
      </w:r>
    </w:p>
    <w:bookmarkEnd w:id="73"/>
    <w:bookmarkStart w:name="z76" w:id="74"/>
    <w:p>
      <w:pPr>
        <w:spacing w:after="0"/>
        <w:ind w:left="0"/>
        <w:jc w:val="both"/>
      </w:pPr>
      <w:r>
        <w:rPr>
          <w:rFonts w:ascii="Times New Roman"/>
          <w:b w:val="false"/>
          <w:i w:val="false"/>
          <w:color w:val="000000"/>
          <w:sz w:val="28"/>
        </w:rPr>
        <w:t xml:space="preserve">
      Дәрежелері тең екі және одан көп ұйым әзірлеген бірлескен құжатты ресімдеген кезде ұйымдардың ресми атаулары ұйымдар атауларының әліпбилік ретіне қарай орналастырылады. </w:t>
      </w:r>
    </w:p>
    <w:bookmarkEnd w:id="74"/>
    <w:bookmarkStart w:name="z77" w:id="75"/>
    <w:p>
      <w:pPr>
        <w:spacing w:after="0"/>
        <w:ind w:left="0"/>
        <w:jc w:val="both"/>
      </w:pPr>
      <w:r>
        <w:rPr>
          <w:rFonts w:ascii="Times New Roman"/>
          <w:b w:val="false"/>
          <w:i w:val="false"/>
          <w:color w:val="000000"/>
          <w:sz w:val="28"/>
        </w:rPr>
        <w:t>
      Екі және одан да көп ұйым әзірлеген бірлескен құжатты ресiмдеген кезде атаулар ұйымдар иерархиясына сәйкес орналасады.</w:t>
      </w:r>
    </w:p>
    <w:bookmarkEnd w:id="75"/>
    <w:bookmarkStart w:name="z78" w:id="76"/>
    <w:p>
      <w:pPr>
        <w:spacing w:after="0"/>
        <w:ind w:left="0"/>
        <w:jc w:val="both"/>
      </w:pPr>
      <w:r>
        <w:rPr>
          <w:rFonts w:ascii="Times New Roman"/>
          <w:b w:val="false"/>
          <w:i w:val="false"/>
          <w:color w:val="000000"/>
          <w:sz w:val="28"/>
        </w:rPr>
        <w:t>
      Қағаз тасығыштағы бірлескен құжат ұйымдардың мөрлерімен расталуға тиіс.</w:t>
      </w:r>
    </w:p>
    <w:bookmarkEnd w:id="76"/>
    <w:bookmarkStart w:name="z79" w:id="77"/>
    <w:p>
      <w:pPr>
        <w:spacing w:after="0"/>
        <w:ind w:left="0"/>
        <w:jc w:val="both"/>
      </w:pPr>
      <w:r>
        <w:rPr>
          <w:rFonts w:ascii="Times New Roman"/>
          <w:b w:val="false"/>
          <w:i w:val="false"/>
          <w:color w:val="000000"/>
          <w:sz w:val="28"/>
        </w:rPr>
        <w:t>
      19. Құрылымдық бөлімшенің атауы ол құжаттың авторы болған жағдайда ғана көрсетіледі және ұйым атауынан төмен орналастырылады.</w:t>
      </w:r>
    </w:p>
    <w:bookmarkEnd w:id="77"/>
    <w:bookmarkStart w:name="z80" w:id="78"/>
    <w:p>
      <w:pPr>
        <w:spacing w:after="0"/>
        <w:ind w:left="0"/>
        <w:jc w:val="both"/>
      </w:pPr>
      <w:r>
        <w:rPr>
          <w:rFonts w:ascii="Times New Roman"/>
          <w:b w:val="false"/>
          <w:i w:val="false"/>
          <w:color w:val="000000"/>
          <w:sz w:val="28"/>
        </w:rPr>
        <w:t xml:space="preserve">
      20. Құжат түрінің атауы бас әріптермен қалың қаріппен басылып шығарылады. </w:t>
      </w:r>
    </w:p>
    <w:bookmarkEnd w:id="78"/>
    <w:bookmarkStart w:name="z81" w:id="79"/>
    <w:p>
      <w:pPr>
        <w:spacing w:after="0"/>
        <w:ind w:left="0"/>
        <w:jc w:val="both"/>
      </w:pPr>
      <w:r>
        <w:rPr>
          <w:rFonts w:ascii="Times New Roman"/>
          <w:b w:val="false"/>
          <w:i w:val="false"/>
          <w:color w:val="000000"/>
          <w:sz w:val="28"/>
        </w:rPr>
        <w:t xml:space="preserve">
      21. Құжатқа қол қойылған (бекітілген) дата немесе құжатта тіркелген оқиғаның датасы құжаттың датасы болып табылады. </w:t>
      </w:r>
    </w:p>
    <w:bookmarkEnd w:id="79"/>
    <w:bookmarkStart w:name="z82" w:id="80"/>
    <w:p>
      <w:pPr>
        <w:spacing w:after="0"/>
        <w:ind w:left="0"/>
        <w:jc w:val="both"/>
      </w:pPr>
      <w:r>
        <w:rPr>
          <w:rFonts w:ascii="Times New Roman"/>
          <w:b w:val="false"/>
          <w:i w:val="false"/>
          <w:color w:val="000000"/>
          <w:sz w:val="28"/>
        </w:rPr>
        <w:t xml:space="preserve">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 </w:t>
      </w:r>
    </w:p>
    <w:bookmarkEnd w:id="80"/>
    <w:bookmarkStart w:name="z83" w:id="81"/>
    <w:p>
      <w:pPr>
        <w:spacing w:after="0"/>
        <w:ind w:left="0"/>
        <w:jc w:val="both"/>
      </w:pPr>
      <w:r>
        <w:rPr>
          <w:rFonts w:ascii="Times New Roman"/>
          <w:b w:val="false"/>
          <w:i w:val="false"/>
          <w:color w:val="000000"/>
          <w:sz w:val="28"/>
        </w:rPr>
        <w:t xml:space="preserve">
      Ұйым ішінде құжаттың өтуі мен орындалуына (таныстырылуына) байланысты қызметтік белгілерге дата мен қол қойылады. </w:t>
      </w:r>
    </w:p>
    <w:bookmarkEnd w:id="81"/>
    <w:bookmarkStart w:name="z84" w:id="82"/>
    <w:p>
      <w:pPr>
        <w:spacing w:after="0"/>
        <w:ind w:left="0"/>
        <w:jc w:val="both"/>
      </w:pPr>
      <w:r>
        <w:rPr>
          <w:rFonts w:ascii="Times New Roman"/>
          <w:b w:val="false"/>
          <w:i w:val="false"/>
          <w:color w:val="000000"/>
          <w:sz w:val="28"/>
        </w:rPr>
        <w:t>
      Құжат датасы:</w:t>
      </w:r>
    </w:p>
    <w:bookmarkEnd w:id="82"/>
    <w:bookmarkStart w:name="z85" w:id="83"/>
    <w:p>
      <w:pPr>
        <w:spacing w:after="0"/>
        <w:ind w:left="0"/>
        <w:jc w:val="both"/>
      </w:pPr>
      <w:r>
        <w:rPr>
          <w:rFonts w:ascii="Times New Roman"/>
          <w:b w:val="false"/>
          <w:i w:val="false"/>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bookmarkEnd w:id="83"/>
    <w:bookmarkStart w:name="z86" w:id="84"/>
    <w:p>
      <w:pPr>
        <w:spacing w:after="0"/>
        <w:ind w:left="0"/>
        <w:jc w:val="both"/>
      </w:pPr>
      <w:r>
        <w:rPr>
          <w:rFonts w:ascii="Times New Roman"/>
          <w:b w:val="false"/>
          <w:i w:val="false"/>
          <w:color w:val="000000"/>
          <w:sz w:val="28"/>
        </w:rPr>
        <w:t xml:space="preserve">
      2)басқа құжаттарда – цифрлық тәсілмен айдың күні мен ай – екі араб цифрымен, жыл төрт араб цифрымен нүкте арқылы бөлініп ресімделеді. </w:t>
      </w:r>
    </w:p>
    <w:bookmarkEnd w:id="84"/>
    <w:bookmarkStart w:name="z87" w:id="85"/>
    <w:p>
      <w:pPr>
        <w:spacing w:after="0"/>
        <w:ind w:left="0"/>
        <w:jc w:val="both"/>
      </w:pPr>
      <w:r>
        <w:rPr>
          <w:rFonts w:ascii="Times New Roman"/>
          <w:b w:val="false"/>
          <w:i w:val="false"/>
          <w:color w:val="000000"/>
          <w:sz w:val="28"/>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bookmarkEnd w:id="85"/>
    <w:bookmarkStart w:name="z88" w:id="86"/>
    <w:p>
      <w:pPr>
        <w:spacing w:after="0"/>
        <w:ind w:left="0"/>
        <w:jc w:val="both"/>
      </w:pPr>
      <w:r>
        <w:rPr>
          <w:rFonts w:ascii="Times New Roman"/>
          <w:b w:val="false"/>
          <w:i w:val="false"/>
          <w:color w:val="000000"/>
          <w:sz w:val="28"/>
        </w:rPr>
        <w:t>
      Екі және одан көп ұйым жасаған құжаттың тіркеу нөмірі (индексі) құжатта авторларды көрсету тәртібімен қисық сызық арқылы қойылатын осы ұйымдардың тіркеу нөмірлерінен (индекстерінен) тұрады.</w:t>
      </w:r>
    </w:p>
    <w:bookmarkEnd w:id="86"/>
    <w:bookmarkStart w:name="z89" w:id="87"/>
    <w:p>
      <w:pPr>
        <w:spacing w:after="0"/>
        <w:ind w:left="0"/>
        <w:jc w:val="both"/>
      </w:pPr>
      <w:r>
        <w:rPr>
          <w:rFonts w:ascii="Times New Roman"/>
          <w:b w:val="false"/>
          <w:i w:val="false"/>
          <w:color w:val="000000"/>
          <w:sz w:val="28"/>
        </w:rPr>
        <w:t>
      Электрондық құжат айналымы жүйесінде біртұтас нөмірлеуді жүргізуге рұқсат беріледі.</w:t>
      </w:r>
    </w:p>
    <w:bookmarkEnd w:id="87"/>
    <w:bookmarkStart w:name="z90" w:id="88"/>
    <w:p>
      <w:pPr>
        <w:spacing w:after="0"/>
        <w:ind w:left="0"/>
        <w:jc w:val="both"/>
      </w:pPr>
      <w:r>
        <w:rPr>
          <w:rFonts w:ascii="Times New Roman"/>
          <w:b w:val="false"/>
          <w:i w:val="false"/>
          <w:color w:val="000000"/>
          <w:sz w:val="28"/>
        </w:rPr>
        <w:t xml:space="preserve">
      23. Кіріс құжатының тіркеу нөміріне (индексіне) және датасына жасалған сілтемеде жауап беріліп отырған құжаттың тіркеу нөмірі мен датасы көрсетіледі. </w:t>
      </w:r>
    </w:p>
    <w:bookmarkEnd w:id="88"/>
    <w:bookmarkStart w:name="z91" w:id="89"/>
    <w:p>
      <w:pPr>
        <w:spacing w:after="0"/>
        <w:ind w:left="0"/>
        <w:jc w:val="both"/>
      </w:pPr>
      <w:r>
        <w:rPr>
          <w:rFonts w:ascii="Times New Roman"/>
          <w:b w:val="false"/>
          <w:i w:val="false"/>
          <w:color w:val="000000"/>
          <w:sz w:val="28"/>
        </w:rPr>
        <w:t>
      24. Құжат жасалған немесе басып шығарылған жер қабылданған әкімшілік-аумақтық бөлуге сәйкес көрсетіледі және ол жалпыға бірдей қысқартуларды ғана қамтиды.</w:t>
      </w:r>
    </w:p>
    <w:bookmarkEnd w:id="89"/>
    <w:bookmarkStart w:name="z92" w:id="90"/>
    <w:p>
      <w:pPr>
        <w:spacing w:after="0"/>
        <w:ind w:left="0"/>
        <w:jc w:val="both"/>
      </w:pPr>
      <w:r>
        <w:rPr>
          <w:rFonts w:ascii="Times New Roman"/>
          <w:b w:val="false"/>
          <w:i w:val="false"/>
          <w:color w:val="000000"/>
          <w:sz w:val="28"/>
        </w:rPr>
        <w:t xml:space="preserve">
      Құжат жасалған немесе басып шығарылған жер құжат авторы – ұйым орналасқан жер болып табылатын елді мекеннің атауына сәйкес ресімделеді. </w:t>
      </w:r>
    </w:p>
    <w:bookmarkEnd w:id="90"/>
    <w:bookmarkStart w:name="z93" w:id="91"/>
    <w:p>
      <w:pPr>
        <w:spacing w:after="0"/>
        <w:ind w:left="0"/>
        <w:jc w:val="both"/>
      </w:pPr>
      <w:r>
        <w:rPr>
          <w:rFonts w:ascii="Times New Roman"/>
          <w:b w:val="false"/>
          <w:i w:val="false"/>
          <w:color w:val="000000"/>
          <w:sz w:val="28"/>
        </w:rPr>
        <w:t xml:space="preserve">
      25. Құжаттар ұйымдарға, олардың құрылымдық бөлімшелеріне, лауазымды немесе жеке адамдардың атына жолданады. </w:t>
      </w:r>
    </w:p>
    <w:bookmarkEnd w:id="91"/>
    <w:bookmarkStart w:name="z94" w:id="92"/>
    <w:p>
      <w:pPr>
        <w:spacing w:after="0"/>
        <w:ind w:left="0"/>
        <w:jc w:val="both"/>
      </w:pPr>
      <w:r>
        <w:rPr>
          <w:rFonts w:ascii="Times New Roman"/>
          <w:b w:val="false"/>
          <w:i w:val="false"/>
          <w:color w:val="000000"/>
          <w:sz w:val="28"/>
        </w:rPr>
        <w:t>
      "Адресат" деректемесі кіші әріптермен, қалың қаріппен ресімделеді. Ұйымның, оның құрылымдық бөлімшелерінің атауы, құжат жіберіліп жатқан адамның лауазымы атау септігінде, тегі барыс септігінде жазылады.</w:t>
      </w:r>
    </w:p>
    <w:bookmarkEnd w:id="92"/>
    <w:bookmarkStart w:name="z95" w:id="93"/>
    <w:p>
      <w:pPr>
        <w:spacing w:after="0"/>
        <w:ind w:left="0"/>
        <w:jc w:val="both"/>
      </w:pPr>
      <w:r>
        <w:rPr>
          <w:rFonts w:ascii="Times New Roman"/>
          <w:b w:val="false"/>
          <w:i w:val="false"/>
          <w:color w:val="000000"/>
          <w:sz w:val="28"/>
        </w:rPr>
        <w:t xml:space="preserve">
      Құжатты ұйым басшысына жолдаған кезде ұйымның атауы адресат лауазымының құрамына кіреді. </w:t>
      </w:r>
    </w:p>
    <w:bookmarkEnd w:id="93"/>
    <w:bookmarkStart w:name="z96" w:id="94"/>
    <w:p>
      <w:pPr>
        <w:spacing w:after="0"/>
        <w:ind w:left="0"/>
        <w:jc w:val="both"/>
      </w:pPr>
      <w:r>
        <w:rPr>
          <w:rFonts w:ascii="Times New Roman"/>
          <w:b w:val="false"/>
          <w:i w:val="false"/>
          <w:color w:val="000000"/>
          <w:sz w:val="28"/>
        </w:rPr>
        <w:t>
      Құжатты жеке тұлғаға жолдаған кезде алушының аты-жөні және тегі, пошталық мекенжайы көрсетіледі.</w:t>
      </w:r>
    </w:p>
    <w:bookmarkEnd w:id="94"/>
    <w:bookmarkStart w:name="z97" w:id="95"/>
    <w:p>
      <w:pPr>
        <w:spacing w:after="0"/>
        <w:ind w:left="0"/>
        <w:jc w:val="both"/>
      </w:pPr>
      <w:r>
        <w:rPr>
          <w:rFonts w:ascii="Times New Roman"/>
          <w:b w:val="false"/>
          <w:i w:val="false"/>
          <w:color w:val="000000"/>
          <w:sz w:val="28"/>
        </w:rPr>
        <w:t xml:space="preserve">
      Ұйым ішінде хат алмасу кезінде лауазымды адамның тегін барыс септігінде көрсетуге рұқсат беріледі. </w:t>
      </w:r>
    </w:p>
    <w:bookmarkEnd w:id="95"/>
    <w:bookmarkStart w:name="z98" w:id="96"/>
    <w:p>
      <w:pPr>
        <w:spacing w:after="0"/>
        <w:ind w:left="0"/>
        <w:jc w:val="both"/>
      </w:pPr>
      <w:r>
        <w:rPr>
          <w:rFonts w:ascii="Times New Roman"/>
          <w:b w:val="false"/>
          <w:i w:val="false"/>
          <w:color w:val="000000"/>
          <w:sz w:val="28"/>
        </w:rPr>
        <w:t xml:space="preserve">
      Егер құжат бірнеше ұйымға жіберілетін болса, олар жалпыланып көрсетіледі. </w:t>
      </w:r>
    </w:p>
    <w:bookmarkEnd w:id="96"/>
    <w:bookmarkStart w:name="z99" w:id="97"/>
    <w:p>
      <w:pPr>
        <w:spacing w:after="0"/>
        <w:ind w:left="0"/>
        <w:jc w:val="both"/>
      </w:pPr>
      <w:r>
        <w:rPr>
          <w:rFonts w:ascii="Times New Roman"/>
          <w:b w:val="false"/>
          <w:i w:val="false"/>
          <w:color w:val="000000"/>
          <w:sz w:val="28"/>
        </w:rPr>
        <w:t>
      Бір құжатта адресаттар төртеуден асырылмай ресімделеді. Адресаттардың саны көп болған кезде құжатты таратудың тізімі (тізілімі) жасалады. Адресат деректемелерінде "Түпнұсқа" және "Көшірме" деген сөздер пайдаланылмайды.</w:t>
      </w:r>
    </w:p>
    <w:bookmarkEnd w:id="97"/>
    <w:bookmarkStart w:name="z100" w:id="98"/>
    <w:p>
      <w:pPr>
        <w:spacing w:after="0"/>
        <w:ind w:left="0"/>
        <w:jc w:val="both"/>
      </w:pPr>
      <w:r>
        <w:rPr>
          <w:rFonts w:ascii="Times New Roman"/>
          <w:b w:val="false"/>
          <w:i w:val="false"/>
          <w:color w:val="000000"/>
          <w:sz w:val="28"/>
        </w:rPr>
        <w:t xml:space="preserve">
      Құжатты тұрақты емес адресаттарға жолдаған кезде "Адресат" деректемелер құрамына орындаушы ресімдейтін пошталық мекенжай кіреді. Пошталық мекенжайдың элементтері "Пошта туралы" 2016 жылғы 9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дәйектілікпен көрсетіледі. </w:t>
      </w:r>
    </w:p>
    <w:bookmarkEnd w:id="98"/>
    <w:bookmarkStart w:name="z101" w:id="99"/>
    <w:p>
      <w:pPr>
        <w:spacing w:after="0"/>
        <w:ind w:left="0"/>
        <w:jc w:val="both"/>
      </w:pPr>
      <w:r>
        <w:rPr>
          <w:rFonts w:ascii="Times New Roman"/>
          <w:b w:val="false"/>
          <w:i w:val="false"/>
          <w:color w:val="000000"/>
          <w:sz w:val="28"/>
        </w:rPr>
        <w:t xml:space="preserve">
      26. Құжат мәтінінің тақырыбы, құжаттың сол жақ жиегінің шетінен, қалың қаріппен, сөздер тасымалданбай ресімделеді және әр жолда 35 белгіден аспайды. Құжаттарда тақырыптың көлемі 5 жолдан асқан кезде тақырыпты құжаттың ортасында ресімдеуге жол беріледі. Тақырыптың соңынан нүкте қойылмайды. </w:t>
      </w:r>
    </w:p>
    <w:bookmarkEnd w:id="99"/>
    <w:bookmarkStart w:name="z102" w:id="100"/>
    <w:p>
      <w:pPr>
        <w:spacing w:after="0"/>
        <w:ind w:left="0"/>
        <w:jc w:val="both"/>
      </w:pPr>
      <w:r>
        <w:rPr>
          <w:rFonts w:ascii="Times New Roman"/>
          <w:b w:val="false"/>
          <w:i w:val="false"/>
          <w:color w:val="000000"/>
          <w:sz w:val="28"/>
        </w:rPr>
        <w:t xml:space="preserve">
      Құжат мәтінінің тақырыбы құжат түрінің атауына және оның мазмұнына сәйкес тұжырымдалады. </w:t>
      </w:r>
    </w:p>
    <w:bookmarkEnd w:id="100"/>
    <w:bookmarkStart w:name="z103" w:id="101"/>
    <w:p>
      <w:pPr>
        <w:spacing w:after="0"/>
        <w:ind w:left="0"/>
        <w:jc w:val="both"/>
      </w:pPr>
      <w:r>
        <w:rPr>
          <w:rFonts w:ascii="Times New Roman"/>
          <w:b w:val="false"/>
          <w:i w:val="false"/>
          <w:color w:val="000000"/>
          <w:sz w:val="28"/>
        </w:rPr>
        <w:t>
      10 жолдан аз мәтінге, сондай-ақ А5 форматтағы бланкіде жасалған құжатқа тақырып қойылмайды.</w:t>
      </w:r>
    </w:p>
    <w:bookmarkEnd w:id="101"/>
    <w:bookmarkStart w:name="z104" w:id="102"/>
    <w:p>
      <w:pPr>
        <w:spacing w:after="0"/>
        <w:ind w:left="0"/>
        <w:jc w:val="both"/>
      </w:pPr>
      <w:r>
        <w:rPr>
          <w:rFonts w:ascii="Times New Roman"/>
          <w:b w:val="false"/>
          <w:i w:val="false"/>
          <w:color w:val="000000"/>
          <w:sz w:val="28"/>
        </w:rPr>
        <w:t>
      27. Қағаз құжаттар үшін ұйым мөрінің бедері лауазымды адамның құжаттағы қолының түпнұсқалығын куәландырады. Ұйым мөрінің бедері құжатқа қол қойған адамның лауазымы атауынан кейін оның жеке қолын қамтымай қойылады.</w:t>
      </w:r>
    </w:p>
    <w:bookmarkEnd w:id="102"/>
    <w:bookmarkStart w:name="z105" w:id="103"/>
    <w:p>
      <w:pPr>
        <w:spacing w:after="0"/>
        <w:ind w:left="0"/>
        <w:jc w:val="both"/>
      </w:pPr>
      <w:r>
        <w:rPr>
          <w:rFonts w:ascii="Times New Roman"/>
          <w:b w:val="false"/>
          <w:i w:val="false"/>
          <w:color w:val="000000"/>
          <w:sz w:val="28"/>
        </w:rPr>
        <w:t xml:space="preserve">
      28. Құжаттың мәтіні сауалнама, диаграмма, кесте, байланысты мәтін немесе көрсетілген нысандардың үйлесімі ретінде ресімделеді. </w:t>
      </w:r>
    </w:p>
    <w:bookmarkEnd w:id="103"/>
    <w:bookmarkStart w:name="z106" w:id="104"/>
    <w:p>
      <w:pPr>
        <w:spacing w:after="0"/>
        <w:ind w:left="0"/>
        <w:jc w:val="both"/>
      </w:pPr>
      <w:r>
        <w:rPr>
          <w:rFonts w:ascii="Times New Roman"/>
          <w:b w:val="false"/>
          <w:i w:val="false"/>
          <w:color w:val="000000"/>
          <w:sz w:val="28"/>
        </w:rPr>
        <w:t xml:space="preserve">
      29. Егер құжатта тармақтар қамтылса, онда тармақтар құжатта қисынды дәйектілікпен, мәселені шешу кезеңінің хронологиясын ескере отырып орналастырылады. Көлемі жағынан ауқымды құжаттардың мазмұны жағынан жақын тармақтары – тарауларға, бірнеше тараулар – бөлімдерге, ал бөлімдер – бөліктерге біріктіріледі. Көлемі жағынан ауқымды тараулар – параграфтарға, бөлімдер – кіші бөлімдерге бөлінеді. </w:t>
      </w:r>
    </w:p>
    <w:bookmarkEnd w:id="104"/>
    <w:bookmarkStart w:name="z107" w:id="105"/>
    <w:p>
      <w:pPr>
        <w:spacing w:after="0"/>
        <w:ind w:left="0"/>
        <w:jc w:val="both"/>
      </w:pPr>
      <w:r>
        <w:rPr>
          <w:rFonts w:ascii="Times New Roman"/>
          <w:b w:val="false"/>
          <w:i w:val="false"/>
          <w:color w:val="000000"/>
          <w:sz w:val="28"/>
        </w:rPr>
        <w:t xml:space="preserve">
      Тармақтар тармақшаларға бөлінуі мүмкін. Тармақтар мен тармақшалардың ішінде абзацтармен бөлінетін бөліктер болуы мүмкін. </w:t>
      </w:r>
    </w:p>
    <w:bookmarkEnd w:id="105"/>
    <w:bookmarkStart w:name="z108" w:id="106"/>
    <w:p>
      <w:pPr>
        <w:spacing w:after="0"/>
        <w:ind w:left="0"/>
        <w:jc w:val="both"/>
      </w:pPr>
      <w:r>
        <w:rPr>
          <w:rFonts w:ascii="Times New Roman"/>
          <w:b w:val="false"/>
          <w:i w:val="false"/>
          <w:color w:val="000000"/>
          <w:sz w:val="28"/>
        </w:rPr>
        <w:t>
      Құжаттардың тармақтары, параграфтары, тараулары, бөлімдері және бөліктері нүкте арқылы араб сандарымен мынадай түрде нөмірленеді – 1., 2., 3. және одан әрі.</w:t>
      </w:r>
    </w:p>
    <w:bookmarkEnd w:id="106"/>
    <w:bookmarkStart w:name="z109" w:id="107"/>
    <w:p>
      <w:pPr>
        <w:spacing w:after="0"/>
        <w:ind w:left="0"/>
        <w:jc w:val="both"/>
      </w:pPr>
      <w:r>
        <w:rPr>
          <w:rFonts w:ascii="Times New Roman"/>
          <w:b w:val="false"/>
          <w:i w:val="false"/>
          <w:color w:val="000000"/>
          <w:sz w:val="28"/>
        </w:rPr>
        <w:t xml:space="preserve">
      Тармақтағы тармақшалардың нөмірлері жақша арқылы бөлініп, араб цифрларымен мынадай түрде белгіленеді: 1), 2), 3) және одан әрі. </w:t>
      </w:r>
    </w:p>
    <w:bookmarkEnd w:id="107"/>
    <w:bookmarkStart w:name="z110" w:id="108"/>
    <w:p>
      <w:pPr>
        <w:spacing w:after="0"/>
        <w:ind w:left="0"/>
        <w:jc w:val="both"/>
      </w:pPr>
      <w:r>
        <w:rPr>
          <w:rFonts w:ascii="Times New Roman"/>
          <w:b w:val="false"/>
          <w:i w:val="false"/>
          <w:color w:val="000000"/>
          <w:sz w:val="28"/>
        </w:rPr>
        <w:t>
      Тармақтардың, тараулардың және бөлімдердің нөмірленуі тізбекті, ал тармақ ішінде тармақшалардың, параграф ішінде тараулардың, бөлім ішінде кіші бөлімдердің нөмірлері дербес жүргізіледі.</w:t>
      </w:r>
    </w:p>
    <w:bookmarkEnd w:id="108"/>
    <w:bookmarkStart w:name="z111" w:id="109"/>
    <w:p>
      <w:pPr>
        <w:spacing w:after="0"/>
        <w:ind w:left="0"/>
        <w:jc w:val="both"/>
      </w:pPr>
      <w:r>
        <w:rPr>
          <w:rFonts w:ascii="Times New Roman"/>
          <w:b w:val="false"/>
          <w:i w:val="false"/>
          <w:color w:val="000000"/>
          <w:sz w:val="28"/>
        </w:rPr>
        <w:t xml:space="preserve">
      Абзацтарды дефиспен немесе басқа да белгілермен белгілеуге рұқсат етілмейді. </w:t>
      </w:r>
    </w:p>
    <w:bookmarkEnd w:id="109"/>
    <w:bookmarkStart w:name="z112" w:id="110"/>
    <w:p>
      <w:pPr>
        <w:spacing w:after="0"/>
        <w:ind w:left="0"/>
        <w:jc w:val="both"/>
      </w:pPr>
      <w:r>
        <w:rPr>
          <w:rFonts w:ascii="Times New Roman"/>
          <w:b w:val="false"/>
          <w:i w:val="false"/>
          <w:color w:val="000000"/>
          <w:sz w:val="28"/>
        </w:rPr>
        <w:t>
      30. Құжат мәтіні жазу машинкасында бір жарым жоларалық интервал арқылы немесе компьютер техникасының құрылғыларының көмегімен мөлшері 14 Тіmеs New Roman (Таймс Нью Роман) қарпімен немесе Arial жоларалық бір интервал арқылы басылады. Жекелеген жағдайларда, сондай-ақ кестелерді, қосымшаларды, орындаушы туралы белгіні, ескертпелерді ресімдеген кезде қаріп мөлшері мен жоларалық интервалды өзгертуге болады.</w:t>
      </w:r>
    </w:p>
    <w:bookmarkEnd w:id="110"/>
    <w:bookmarkStart w:name="z113" w:id="111"/>
    <w:p>
      <w:pPr>
        <w:spacing w:after="0"/>
        <w:ind w:left="0"/>
        <w:jc w:val="both"/>
      </w:pPr>
      <w:r>
        <w:rPr>
          <w:rFonts w:ascii="Times New Roman"/>
          <w:b w:val="false"/>
          <w:i w:val="false"/>
          <w:color w:val="000000"/>
          <w:sz w:val="28"/>
        </w:rPr>
        <w:t>
      Құжатты екі және одан да көп парақта ресімдеген кезде екінші және одан кейінгі парақтар нөмірленеді. Нөмірлер араб цифрларымен парақтың жоғарғы жиегінің ортасына тыныс белгісінсіз қойылады.</w:t>
      </w:r>
    </w:p>
    <w:bookmarkEnd w:id="111"/>
    <w:bookmarkStart w:name="z114" w:id="112"/>
    <w:p>
      <w:pPr>
        <w:spacing w:after="0"/>
        <w:ind w:left="0"/>
        <w:jc w:val="both"/>
      </w:pPr>
      <w:r>
        <w:rPr>
          <w:rFonts w:ascii="Times New Roman"/>
          <w:b w:val="false"/>
          <w:i w:val="false"/>
          <w:color w:val="000000"/>
          <w:sz w:val="28"/>
        </w:rPr>
        <w:t xml:space="preserve">
      Құжаттың мәтінінде аталған қосымшаның бар екендігі туралы белгіде парақтардың, даналарының саны, орындалған тілі көрсетіледі. Құжат мәтінінде аталмаған қосымшаның бар екендігі туралы белгіде оның атауы, сондай-ақ болған жағдайда датасы және тіркеу нөмірі (индексі) қосымша көрсетіледі. Екі немесе одан да көп қосымша болған кезде олар нөмірленеді. Электрондық құжат айналымы үшін даналар санын көрсету талап етілмейді. </w:t>
      </w:r>
    </w:p>
    <w:bookmarkEnd w:id="112"/>
    <w:bookmarkStart w:name="z115" w:id="113"/>
    <w:p>
      <w:pPr>
        <w:spacing w:after="0"/>
        <w:ind w:left="0"/>
        <w:jc w:val="both"/>
      </w:pPr>
      <w:r>
        <w:rPr>
          <w:rFonts w:ascii="Times New Roman"/>
          <w:b w:val="false"/>
          <w:i w:val="false"/>
          <w:color w:val="000000"/>
          <w:sz w:val="28"/>
        </w:rPr>
        <w:t xml:space="preserve">
      Егер құжатқа қосымша кітапшаланса, онда даналар саны көрсетіледі. </w:t>
      </w:r>
    </w:p>
    <w:bookmarkEnd w:id="113"/>
    <w:bookmarkStart w:name="z116" w:id="114"/>
    <w:p>
      <w:pPr>
        <w:spacing w:after="0"/>
        <w:ind w:left="0"/>
        <w:jc w:val="both"/>
      </w:pPr>
      <w:r>
        <w:rPr>
          <w:rFonts w:ascii="Times New Roman"/>
          <w:b w:val="false"/>
          <w:i w:val="false"/>
          <w:color w:val="000000"/>
          <w:sz w:val="28"/>
        </w:rPr>
        <w:t>
      Егер құжатқа қосымшалары бар басқа құжат қоса берілсе, онда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bookmarkEnd w:id="114"/>
    <w:bookmarkStart w:name="z117" w:id="115"/>
    <w:p>
      <w:pPr>
        <w:spacing w:after="0"/>
        <w:ind w:left="0"/>
        <w:jc w:val="both"/>
      </w:pPr>
      <w:r>
        <w:rPr>
          <w:rFonts w:ascii="Times New Roman"/>
          <w:b w:val="false"/>
          <w:i w:val="false"/>
          <w:color w:val="000000"/>
          <w:sz w:val="28"/>
        </w:rPr>
        <w:t xml:space="preserve">
      Егер қосымша құжатта көрсетілген адресаттардың барлығына жолданбаса, онда оның бар екендігі туралы белгіде оның қандай адресатқа жіберілгені көрсетіледі. </w:t>
      </w:r>
    </w:p>
    <w:bookmarkEnd w:id="115"/>
    <w:bookmarkStart w:name="z118" w:id="116"/>
    <w:p>
      <w:pPr>
        <w:spacing w:after="0"/>
        <w:ind w:left="0"/>
        <w:jc w:val="both"/>
      </w:pPr>
      <w:r>
        <w:rPr>
          <w:rFonts w:ascii="Times New Roman"/>
          <w:b w:val="false"/>
          <w:i w:val="false"/>
          <w:color w:val="000000"/>
          <w:sz w:val="28"/>
        </w:rPr>
        <w:t xml:space="preserve">
      31. Қағаз тасығыштағы құжатта қойылған қолда: </w:t>
      </w:r>
    </w:p>
    <w:bookmarkEnd w:id="116"/>
    <w:bookmarkStart w:name="z119" w:id="117"/>
    <w:p>
      <w:pPr>
        <w:spacing w:after="0"/>
        <w:ind w:left="0"/>
        <w:jc w:val="both"/>
      </w:pPr>
      <w:r>
        <w:rPr>
          <w:rFonts w:ascii="Times New Roman"/>
          <w:b w:val="false"/>
          <w:i w:val="false"/>
          <w:color w:val="000000"/>
          <w:sz w:val="28"/>
        </w:rPr>
        <w:t xml:space="preserve">
      1) құжатқа қол қойған адамның лауазымының атауы, құрылымдық бөлімшенің немесе ұйымның ресми атауы (егер құжат бланкіде ресімделмеген болса); </w:t>
      </w:r>
    </w:p>
    <w:bookmarkEnd w:id="117"/>
    <w:bookmarkStart w:name="z120" w:id="118"/>
    <w:p>
      <w:pPr>
        <w:spacing w:after="0"/>
        <w:ind w:left="0"/>
        <w:jc w:val="both"/>
      </w:pPr>
      <w:r>
        <w:rPr>
          <w:rFonts w:ascii="Times New Roman"/>
          <w:b w:val="false"/>
          <w:i w:val="false"/>
          <w:color w:val="000000"/>
          <w:sz w:val="28"/>
        </w:rPr>
        <w:t>
      2) адамның жеке қолы және қойылған қолдың толық жазылуы (есімінің инициалы мен тегі) қамтылады.</w:t>
      </w:r>
    </w:p>
    <w:bookmarkEnd w:id="118"/>
    <w:bookmarkStart w:name="z121" w:id="119"/>
    <w:p>
      <w:pPr>
        <w:spacing w:after="0"/>
        <w:ind w:left="0"/>
        <w:jc w:val="both"/>
      </w:pPr>
      <w:r>
        <w:rPr>
          <w:rFonts w:ascii="Times New Roman"/>
          <w:b w:val="false"/>
          <w:i w:val="false"/>
          <w:color w:val="000000"/>
          <w:sz w:val="28"/>
        </w:rPr>
        <w:t xml:space="preserve">
      Құжатқа жарыққа төзімді сиямен қол қойылады. Құжаттың түпнұсқасына факсимиле қою арқылы қол қоюға рұқсат етілмейді. </w:t>
      </w:r>
    </w:p>
    <w:bookmarkEnd w:id="119"/>
    <w:bookmarkStart w:name="z122" w:id="120"/>
    <w:p>
      <w:pPr>
        <w:spacing w:after="0"/>
        <w:ind w:left="0"/>
        <w:jc w:val="both"/>
      </w:pPr>
      <w:r>
        <w:rPr>
          <w:rFonts w:ascii="Times New Roman"/>
          <w:b w:val="false"/>
          <w:i w:val="false"/>
          <w:color w:val="000000"/>
          <w:sz w:val="28"/>
        </w:rPr>
        <w:t xml:space="preserve">
      Ұйым құжаттарына қол қою құқығы Қазақстан Республикасының заңнамасына, ұйымның құрылтай құжаттарына, ұйым басшысының өкілеттіктерін беру туралы өкімдік құжаттарға немесе ұйым атынан белгілі бір іс-қимылдарды орындауға сенімхаттарға сәйкес айқындалады. </w:t>
      </w:r>
    </w:p>
    <w:bookmarkEnd w:id="120"/>
    <w:bookmarkStart w:name="z123" w:id="121"/>
    <w:p>
      <w:pPr>
        <w:spacing w:after="0"/>
        <w:ind w:left="0"/>
        <w:jc w:val="both"/>
      </w:pPr>
      <w:r>
        <w:rPr>
          <w:rFonts w:ascii="Times New Roman"/>
          <w:b w:val="false"/>
          <w:i w:val="false"/>
          <w:color w:val="000000"/>
          <w:sz w:val="28"/>
        </w:rPr>
        <w:t xml:space="preserve">
      Электрондық құжат осы құжатқа қол қоюға өкілеттілігі бар адамның электрондық цифрлық қолтаңбасымен куәландырылады. </w:t>
      </w:r>
    </w:p>
    <w:bookmarkEnd w:id="121"/>
    <w:bookmarkStart w:name="z124" w:id="122"/>
    <w:p>
      <w:pPr>
        <w:spacing w:after="0"/>
        <w:ind w:left="0"/>
        <w:jc w:val="both"/>
      </w:pPr>
      <w:r>
        <w:rPr>
          <w:rFonts w:ascii="Times New Roman"/>
          <w:b w:val="false"/>
          <w:i w:val="false"/>
          <w:color w:val="000000"/>
          <w:sz w:val="28"/>
        </w:rPr>
        <w:t xml:space="preserve">
      Құжаттың (хаттың) қалатын көшірмесіне қол қойылуға тиіс. Құжаттың (хаттың) қалатын көшірмесін құжаттың көшірмесімен алмастыруға жол берілмейді. Құжатқа лауазымдары тең екі және одан да көп адам қол қойған кезде олардың қойған қолдары ұйымдардың немесе құрылымдық бөлімшелердің ресми атауларының әліпбилік ретімен орналастырылады. </w:t>
      </w:r>
    </w:p>
    <w:bookmarkEnd w:id="122"/>
    <w:bookmarkStart w:name="z125" w:id="123"/>
    <w:p>
      <w:pPr>
        <w:spacing w:after="0"/>
        <w:ind w:left="0"/>
        <w:jc w:val="both"/>
      </w:pPr>
      <w:r>
        <w:rPr>
          <w:rFonts w:ascii="Times New Roman"/>
          <w:b w:val="false"/>
          <w:i w:val="false"/>
          <w:color w:val="000000"/>
          <w:sz w:val="28"/>
        </w:rPr>
        <w:t xml:space="preserve">
      Құжатқа бірнеше лауазымды адам қол қойған кезде олардың қойған қолдары лауазымдар иерархиясының кішіреюіне сәйкес бірінің астына бірі орналастырылады. </w:t>
      </w:r>
    </w:p>
    <w:bookmarkEnd w:id="123"/>
    <w:bookmarkStart w:name="z126" w:id="124"/>
    <w:p>
      <w:pPr>
        <w:spacing w:after="0"/>
        <w:ind w:left="0"/>
        <w:jc w:val="both"/>
      </w:pPr>
      <w:r>
        <w:rPr>
          <w:rFonts w:ascii="Times New Roman"/>
          <w:b w:val="false"/>
          <w:i w:val="false"/>
          <w:color w:val="000000"/>
          <w:sz w:val="28"/>
        </w:rPr>
        <w:t>
      Комиссия жасаған құжатта құжатқа қол қойған адамдар лауазымдарының атауы емес, олардың комиссия құрамындағы міндеттері көрсетіледі.</w:t>
      </w:r>
    </w:p>
    <w:bookmarkEnd w:id="124"/>
    <w:bookmarkStart w:name="z127" w:id="125"/>
    <w:p>
      <w:pPr>
        <w:spacing w:after="0"/>
        <w:ind w:left="0"/>
        <w:jc w:val="both"/>
      </w:pPr>
      <w:r>
        <w:rPr>
          <w:rFonts w:ascii="Times New Roman"/>
          <w:b w:val="false"/>
          <w:i w:val="false"/>
          <w:color w:val="000000"/>
          <w:sz w:val="28"/>
        </w:rPr>
        <w:t xml:space="preserve">
      Ұйымның алқа органдарының (алқалар, кеңестер, мәслихаттар, басқармалар) құжаттарына төраға мен хатшы (төрағалық етуші және жазба жүргізуші адам) қол қояды. Ұйымның және оның құрылымдық бөлімшелерінің аппараттық (жедел) кеңестерінің хаттамаларына төрағалық етуші адам қол қояды. </w:t>
      </w:r>
    </w:p>
    <w:bookmarkEnd w:id="125"/>
    <w:bookmarkStart w:name="z128" w:id="126"/>
    <w:p>
      <w:pPr>
        <w:spacing w:after="0"/>
        <w:ind w:left="0"/>
        <w:jc w:val="both"/>
      </w:pPr>
      <w:r>
        <w:rPr>
          <w:rFonts w:ascii="Times New Roman"/>
          <w:b w:val="false"/>
          <w:i w:val="false"/>
          <w:color w:val="000000"/>
          <w:sz w:val="28"/>
        </w:rPr>
        <w:t xml:space="preserve">
      Егер құжаттың жобасында көрсетілген лауазымды адам болмаса, құжат оның міндетін атқарушы лауазымды адамның атына қайта ресімделуге тиіс. Құжатқа "үшін" көмекші сөзін қосу немесе лауазым атауының алдына қиғаш сызық қою арқылы қол қоюға жол берілмейді. </w:t>
      </w:r>
    </w:p>
    <w:bookmarkEnd w:id="126"/>
    <w:bookmarkStart w:name="z129" w:id="127"/>
    <w:p>
      <w:pPr>
        <w:spacing w:after="0"/>
        <w:ind w:left="0"/>
        <w:jc w:val="both"/>
      </w:pPr>
      <w:r>
        <w:rPr>
          <w:rFonts w:ascii="Times New Roman"/>
          <w:b w:val="false"/>
          <w:i w:val="false"/>
          <w:color w:val="000000"/>
          <w:sz w:val="28"/>
        </w:rPr>
        <w:t xml:space="preserve">
      32. Құжат жобасын келісу құжатқа қолбелгі (ішкі келісу) немесе келісу грифі (сырттай келісу немесе ұйымның консультативтік-кеңесші және қоғамдық органдарымен келісу) арқылы ресімделеді. Электрондық құжат үшін келісу электрондық цифрлық қолтаңба арқылы жүргізіледі. </w:t>
      </w:r>
    </w:p>
    <w:bookmarkEnd w:id="127"/>
    <w:bookmarkStart w:name="z130" w:id="128"/>
    <w:p>
      <w:pPr>
        <w:spacing w:after="0"/>
        <w:ind w:left="0"/>
        <w:jc w:val="both"/>
      </w:pPr>
      <w:r>
        <w:rPr>
          <w:rFonts w:ascii="Times New Roman"/>
          <w:b w:val="false"/>
          <w:i w:val="false"/>
          <w:color w:val="000000"/>
          <w:sz w:val="28"/>
        </w:rPr>
        <w:t xml:space="preserve">
      Ішкі келісу кезінде құжаттарға орындаушы (жауапты орындаушы), оның бөлімше басшысы, басқа да мүдделі лауазымды адамдар, міндеттерді бөлуге сәйкес ұйым басшысының орынбасары қолбелгі қояды. </w:t>
      </w:r>
    </w:p>
    <w:bookmarkEnd w:id="128"/>
    <w:bookmarkStart w:name="z131" w:id="129"/>
    <w:p>
      <w:pPr>
        <w:spacing w:after="0"/>
        <w:ind w:left="0"/>
        <w:jc w:val="both"/>
      </w:pPr>
      <w:r>
        <w:rPr>
          <w:rFonts w:ascii="Times New Roman"/>
          <w:b w:val="false"/>
          <w:i w:val="false"/>
          <w:color w:val="000000"/>
          <w:sz w:val="28"/>
        </w:rPr>
        <w:t>
      Қолбелгілер ұйымда қалатын қағаз құжаттардың даналарында, беткі жағында қолдан төмен қойылады. Өкімдік құжаттар жобаларының бірінші данасында қолбелгі қойылады. Өкімдік құжаттар жобаларының соңғы парағының сыртқы жағында қолбелгі қоюға рұқсат етіледі.</w:t>
      </w:r>
    </w:p>
    <w:bookmarkEnd w:id="129"/>
    <w:bookmarkStart w:name="z132" w:id="130"/>
    <w:p>
      <w:pPr>
        <w:spacing w:after="0"/>
        <w:ind w:left="0"/>
        <w:jc w:val="both"/>
      </w:pPr>
      <w:r>
        <w:rPr>
          <w:rFonts w:ascii="Times New Roman"/>
          <w:b w:val="false"/>
          <w:i w:val="false"/>
          <w:color w:val="000000"/>
          <w:sz w:val="28"/>
        </w:rPr>
        <w:t>
      Қолбелгіде қолбелгі қоюшының қолы, датасы, қолтаңбаның толық жазылуы (есімінің инициалы, тегі), қолбелгі қоюшы адамның лауазымының атауы қамтылады. Құжат жобасына ескертулер, ерекше пікірлер және толықтырулар жеке парақта ресімделеді, бұл туралы құжат жобасында тиісті белгі қойылады.</w:t>
      </w:r>
    </w:p>
    <w:bookmarkEnd w:id="130"/>
    <w:bookmarkStart w:name="z133" w:id="131"/>
    <w:p>
      <w:pPr>
        <w:spacing w:after="0"/>
        <w:ind w:left="0"/>
        <w:jc w:val="both"/>
      </w:pPr>
      <w:r>
        <w:rPr>
          <w:rFonts w:ascii="Times New Roman"/>
          <w:b w:val="false"/>
          <w:i w:val="false"/>
          <w:color w:val="000000"/>
          <w:sz w:val="28"/>
        </w:rPr>
        <w:t xml:space="preserve">
      Құжатты сырттай келісу құжаттың соңғы парағының сол жақ төменгі бұрышында орналасатын келісу грифімен ресімделеді және ол "КЕЛІСІЛДІ" деген сөзден, сондай-ақ құжат келісілетін адамның лауазымының атауынан (ұйымның атауын қоса алғанда), жеке қолынан және оның толық жазылуынан (есімінің инициалы, тегі), келісу датасынан тұрады. </w:t>
      </w:r>
    </w:p>
    <w:bookmarkEnd w:id="131"/>
    <w:bookmarkStart w:name="z134" w:id="132"/>
    <w:p>
      <w:pPr>
        <w:spacing w:after="0"/>
        <w:ind w:left="0"/>
        <w:jc w:val="both"/>
      </w:pPr>
      <w:r>
        <w:rPr>
          <w:rFonts w:ascii="Times New Roman"/>
          <w:b w:val="false"/>
          <w:i w:val="false"/>
          <w:color w:val="000000"/>
          <w:sz w:val="28"/>
        </w:rPr>
        <w:t>
      Құжатты лауазымдары тең екі және одан да көп адам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кішіреюіне сәйкес орналастырылады.</w:t>
      </w:r>
    </w:p>
    <w:bookmarkEnd w:id="132"/>
    <w:bookmarkStart w:name="z135" w:id="133"/>
    <w:p>
      <w:pPr>
        <w:spacing w:after="0"/>
        <w:ind w:left="0"/>
        <w:jc w:val="both"/>
      </w:pPr>
      <w:r>
        <w:rPr>
          <w:rFonts w:ascii="Times New Roman"/>
          <w:b w:val="false"/>
          <w:i w:val="false"/>
          <w:color w:val="000000"/>
          <w:sz w:val="28"/>
        </w:rPr>
        <w:t>
      Егер келісу хатпен, хаттамамен немесе басқа құжатпен жүзеге асырылатын болса, онда келісу грифінде құжат түрі, ұйым атауы көмектес септігінде, құжаттың датасы мен нөмірі (индексі) көрсетіледі.</w:t>
      </w:r>
    </w:p>
    <w:bookmarkEnd w:id="133"/>
    <w:bookmarkStart w:name="z136" w:id="134"/>
    <w:p>
      <w:pPr>
        <w:spacing w:after="0"/>
        <w:ind w:left="0"/>
        <w:jc w:val="both"/>
      </w:pPr>
      <w:r>
        <w:rPr>
          <w:rFonts w:ascii="Times New Roman"/>
          <w:b w:val="false"/>
          <w:i w:val="false"/>
          <w:color w:val="000000"/>
          <w:sz w:val="28"/>
        </w:rPr>
        <w:t xml:space="preserve">
      Құжатты бірнеше ұйыммен сырттай келісу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келісу парағымен ресімделеді. </w:t>
      </w:r>
    </w:p>
    <w:bookmarkEnd w:id="134"/>
    <w:bookmarkStart w:name="z137" w:id="135"/>
    <w:p>
      <w:pPr>
        <w:spacing w:after="0"/>
        <w:ind w:left="0"/>
        <w:jc w:val="both"/>
      </w:pPr>
      <w:r>
        <w:rPr>
          <w:rFonts w:ascii="Times New Roman"/>
          <w:b w:val="false"/>
          <w:i w:val="false"/>
          <w:color w:val="000000"/>
          <w:sz w:val="28"/>
        </w:rPr>
        <w:t xml:space="preserve">
      33. Құжатты бекіту грифі құжаттың бірінші парағының оң жақ жоғарғы бұрышында орналастырылады және кіші әріптермен ресімделеді. </w:t>
      </w:r>
    </w:p>
    <w:bookmarkEnd w:id="135"/>
    <w:bookmarkStart w:name="z138" w:id="136"/>
    <w:p>
      <w:pPr>
        <w:spacing w:after="0"/>
        <w:ind w:left="0"/>
        <w:jc w:val="both"/>
      </w:pPr>
      <w:r>
        <w:rPr>
          <w:rFonts w:ascii="Times New Roman"/>
          <w:b w:val="false"/>
          <w:i w:val="false"/>
          <w:color w:val="000000"/>
          <w:sz w:val="28"/>
        </w:rPr>
        <w:t xml:space="preserve">
      Құжатты нақты лауазымды адам бекіткен кезде бекіту грифі мынадай элементтерден тұрады – "БЕКІТЕМІН" деген сөз, лауазымның атауы, қолы, қолының толық жазылуы және бекіту датасы. </w:t>
      </w:r>
    </w:p>
    <w:bookmarkEnd w:id="136"/>
    <w:bookmarkStart w:name="z139" w:id="137"/>
    <w:p>
      <w:pPr>
        <w:spacing w:after="0"/>
        <w:ind w:left="0"/>
        <w:jc w:val="both"/>
      </w:pPr>
      <w:r>
        <w:rPr>
          <w:rFonts w:ascii="Times New Roman"/>
          <w:b w:val="false"/>
          <w:i w:val="false"/>
          <w:color w:val="000000"/>
          <w:sz w:val="28"/>
        </w:rPr>
        <w:t xml:space="preserve">
      Құжатты лауазымдары тең екі немесе одан көп адам бекіткен кезде бекіту грифтері ұйымдар атауларының әліпбилік тәртібімен бір деңгейде орналастырылады. </w:t>
      </w:r>
    </w:p>
    <w:bookmarkEnd w:id="137"/>
    <w:bookmarkStart w:name="z140" w:id="138"/>
    <w:p>
      <w:pPr>
        <w:spacing w:after="0"/>
        <w:ind w:left="0"/>
        <w:jc w:val="both"/>
      </w:pPr>
      <w:r>
        <w:rPr>
          <w:rFonts w:ascii="Times New Roman"/>
          <w:b w:val="false"/>
          <w:i w:val="false"/>
          <w:color w:val="000000"/>
          <w:sz w:val="28"/>
        </w:rPr>
        <w:t xml:space="preserve">
      Құжат қаулымен, шешіммен, бұйрықпен, хаттамамен бекітілген кезде бекіту грифі "БЕКІТІЛДІ" деген сөзден, көмектес септігіндегі өкімдік құжаттың түрінен, оның датасы мен нөмірінен тұрады. </w:t>
      </w:r>
    </w:p>
    <w:bookmarkEnd w:id="138"/>
    <w:bookmarkStart w:name="z141" w:id="139"/>
    <w:p>
      <w:pPr>
        <w:spacing w:after="0"/>
        <w:ind w:left="0"/>
        <w:jc w:val="both"/>
      </w:pPr>
      <w:r>
        <w:rPr>
          <w:rFonts w:ascii="Times New Roman"/>
          <w:b w:val="false"/>
          <w:i w:val="false"/>
          <w:color w:val="000000"/>
          <w:sz w:val="28"/>
        </w:rPr>
        <w:t xml:space="preserve">
      34. Қарар құжаттың бірінші парағының жоғарғы бөлігінде, мәтіннен бос орында орналастырылады. Қарардың құрамына орындаушының (орындаушылардың) есімінің инициал(дар)ы, тегі (тектері), тапсырманың (тапсырмалардың) мазмұны, орындау мерзімі, қарар авторының қолы және датасы кіреді. </w:t>
      </w:r>
    </w:p>
    <w:bookmarkEnd w:id="139"/>
    <w:bookmarkStart w:name="z142" w:id="140"/>
    <w:p>
      <w:pPr>
        <w:spacing w:after="0"/>
        <w:ind w:left="0"/>
        <w:jc w:val="both"/>
      </w:pPr>
      <w:r>
        <w:rPr>
          <w:rFonts w:ascii="Times New Roman"/>
          <w:b w:val="false"/>
          <w:i w:val="false"/>
          <w:color w:val="000000"/>
          <w:sz w:val="28"/>
        </w:rPr>
        <w:t>
      Қарар қойған адамның қолының астына кіріс тіркеу нөмірін (индексін), түскен датасын және қарар тиесілі болатын құжаттың деректемелері туралы белгілерді (авторды, құжаттың шығыс нөмірі мен күні) көрсете отырып, қарарды жеке бланкiде (фишкада) ресімдеуге жол беріледі. Басқа ұйымдарға жолданатын қарарлар түріндегі тапсырмаларды БҚҚ қызметі тіркейді.</w:t>
      </w:r>
    </w:p>
    <w:bookmarkEnd w:id="140"/>
    <w:bookmarkStart w:name="z143" w:id="141"/>
    <w:p>
      <w:pPr>
        <w:spacing w:after="0"/>
        <w:ind w:left="0"/>
        <w:jc w:val="both"/>
      </w:pPr>
      <w:r>
        <w:rPr>
          <w:rFonts w:ascii="Times New Roman"/>
          <w:b w:val="false"/>
          <w:i w:val="false"/>
          <w:color w:val="000000"/>
          <w:sz w:val="28"/>
        </w:rPr>
        <w:t xml:space="preserve">
      Тапсырылатын іс-қимылдарға қосымша нұсқауларды талап етпейтін және белгіленген орындау мерзімдері бар құжаттарда, қарарда орындаушы, қарар авторының қолы, дата көрсетіледі. </w:t>
      </w:r>
    </w:p>
    <w:bookmarkEnd w:id="141"/>
    <w:bookmarkStart w:name="z144" w:id="142"/>
    <w:p>
      <w:pPr>
        <w:spacing w:after="0"/>
        <w:ind w:left="0"/>
        <w:jc w:val="both"/>
      </w:pPr>
      <w:r>
        <w:rPr>
          <w:rFonts w:ascii="Times New Roman"/>
          <w:b w:val="false"/>
          <w:i w:val="false"/>
          <w:color w:val="000000"/>
          <w:sz w:val="28"/>
        </w:rPr>
        <w:t xml:space="preserve">
      Тапсырма екі және одан да көп адамға берілген жағдайда, қарардың өзінде өзгеше белгіленбесе, тапсырмадағы бірінші болып көрсетілген адам негізгі орындаушы болып табылады. </w:t>
      </w:r>
    </w:p>
    <w:bookmarkEnd w:id="142"/>
    <w:bookmarkStart w:name="z145" w:id="143"/>
    <w:p>
      <w:pPr>
        <w:spacing w:after="0"/>
        <w:ind w:left="0"/>
        <w:jc w:val="both"/>
      </w:pPr>
      <w:r>
        <w:rPr>
          <w:rFonts w:ascii="Times New Roman"/>
          <w:b w:val="false"/>
          <w:i w:val="false"/>
          <w:color w:val="000000"/>
          <w:sz w:val="28"/>
        </w:rPr>
        <w:t>
      35. Құжаттың орындалуын бақылау туралы белгі "Бақылау", "Бақылауға алынды" деген сөздермен немесе мөртабандармен белгіленеді және құжаттың бірінші парағының сол жақ жоғарғы жағында мәтіндік жиектің шегінен тыс жерге қойылады.</w:t>
      </w:r>
    </w:p>
    <w:bookmarkEnd w:id="143"/>
    <w:bookmarkStart w:name="z146" w:id="144"/>
    <w:p>
      <w:pPr>
        <w:spacing w:after="0"/>
        <w:ind w:left="0"/>
        <w:jc w:val="both"/>
      </w:pPr>
      <w:r>
        <w:rPr>
          <w:rFonts w:ascii="Times New Roman"/>
          <w:b w:val="false"/>
          <w:i w:val="false"/>
          <w:color w:val="000000"/>
          <w:sz w:val="28"/>
        </w:rPr>
        <w:t>
      36. Құжат көшірмесінің түпнұсқамен сәйкестігін куәландыру үшін "Қолы" деген деректеменің төменгі жағына "Көшірмесі дұрыс" (тырнақшасыз) деген куәландыру жазбасы, көшірмені куәландырған адамның лауазымының атауы, жеке қолы, қол қойған адам қолының толық жазылуы (есімінің инициалы мен тегі), ұйым мөрінің бедері (бар болса), куәландыру датасы қойылады.</w:t>
      </w:r>
    </w:p>
    <w:bookmarkEnd w:id="144"/>
    <w:bookmarkStart w:name="z147" w:id="145"/>
    <w:p>
      <w:pPr>
        <w:spacing w:after="0"/>
        <w:ind w:left="0"/>
        <w:jc w:val="both"/>
      </w:pPr>
      <w:r>
        <w:rPr>
          <w:rFonts w:ascii="Times New Roman"/>
          <w:b w:val="false"/>
          <w:i w:val="false"/>
          <w:color w:val="000000"/>
          <w:sz w:val="28"/>
        </w:rPr>
        <w:t>
      37. Электрондық құжаттың қағаз көшірмесі бастапқы құжаттың электрондық құжат болып табылатынын және электрондық құжатты куәландырған адамның электрондық цифрлық қолтаңбасын тексеру рәсімінің оң нәтижесі алынғанын көрсете отырып куәландырылады. Электрондық құжаттың қағаз тасығыштағы көшірмесін куәландыру және электрондық цифрлық қолтаңбаны тексерудің нәтижесі туралы ақпаратты белгілеу үшін "* * * Электрондық құжаттың көшірмесі дұрыс." (электрондық цифрлық қолтаңбаны тексеру рәсімінің оң нәтижесі айқындалды) деген мәтіні бар және парақтардың саны мен куәландырушы адамның қолтаңбасына арналған жолдар көрсетілген (үшбұрыш нысанындағы) мөртабан пайдаланылады.</w:t>
      </w:r>
    </w:p>
    <w:bookmarkEnd w:id="145"/>
    <w:bookmarkStart w:name="z148" w:id="146"/>
    <w:p>
      <w:pPr>
        <w:spacing w:after="0"/>
        <w:ind w:left="0"/>
        <w:jc w:val="both"/>
      </w:pPr>
      <w:r>
        <w:rPr>
          <w:rFonts w:ascii="Times New Roman"/>
          <w:b w:val="false"/>
          <w:i w:val="false"/>
          <w:color w:val="000000"/>
          <w:sz w:val="28"/>
        </w:rPr>
        <w:t>
      38. Құжаттың электрондық көшірмесін:</w:t>
      </w:r>
    </w:p>
    <w:bookmarkEnd w:id="146"/>
    <w:bookmarkStart w:name="z149" w:id="147"/>
    <w:p>
      <w:pPr>
        <w:spacing w:after="0"/>
        <w:ind w:left="0"/>
        <w:jc w:val="both"/>
      </w:pPr>
      <w:r>
        <w:rPr>
          <w:rFonts w:ascii="Times New Roman"/>
          <w:b w:val="false"/>
          <w:i w:val="false"/>
          <w:color w:val="000000"/>
          <w:sz w:val="28"/>
        </w:rPr>
        <w:t>
      1) орындаушы – электрондық құжаттың жобасын жасау кезінде қағаз тасығыштағы қосымша құжаттар салынған жағдайда;</w:t>
      </w:r>
    </w:p>
    <w:bookmarkEnd w:id="147"/>
    <w:bookmarkStart w:name="z150" w:id="148"/>
    <w:p>
      <w:pPr>
        <w:spacing w:after="0"/>
        <w:ind w:left="0"/>
        <w:jc w:val="both"/>
      </w:pPr>
      <w:r>
        <w:rPr>
          <w:rFonts w:ascii="Times New Roman"/>
          <w:b w:val="false"/>
          <w:i w:val="false"/>
          <w:color w:val="000000"/>
          <w:sz w:val="28"/>
        </w:rPr>
        <w:t>
      2) мемлекеттік органның құжаттамалық қамтамасыз ету бөлімшесінің қызметкері – қағаз тасығышта ғана түскен құжатты тіркеу кезінде куәландырады.</w:t>
      </w:r>
    </w:p>
    <w:bookmarkEnd w:id="148"/>
    <w:bookmarkStart w:name="z151" w:id="149"/>
    <w:p>
      <w:pPr>
        <w:spacing w:after="0"/>
        <w:ind w:left="0"/>
        <w:jc w:val="both"/>
      </w:pPr>
      <w:r>
        <w:rPr>
          <w:rFonts w:ascii="Times New Roman"/>
          <w:b w:val="false"/>
          <w:i w:val="false"/>
          <w:color w:val="000000"/>
          <w:sz w:val="28"/>
        </w:rPr>
        <w:t xml:space="preserve">
      ЭҚЖ арқылы жасалған электрондық құжаттың қағаз көшірмесін бекіту өкілеттігі мемлекеттік органның құжаттамалық қамтамасыз ету бөлімшесінің қызметкерлерінде және пошта операторында болады. </w:t>
      </w:r>
    </w:p>
    <w:bookmarkEnd w:id="149"/>
    <w:bookmarkStart w:name="z152" w:id="150"/>
    <w:p>
      <w:pPr>
        <w:spacing w:after="0"/>
        <w:ind w:left="0"/>
        <w:jc w:val="both"/>
      </w:pPr>
      <w:r>
        <w:rPr>
          <w:rFonts w:ascii="Times New Roman"/>
          <w:b w:val="false"/>
          <w:i w:val="false"/>
          <w:color w:val="000000"/>
          <w:sz w:val="28"/>
        </w:rPr>
        <w:t>
      Электрондық құжаттың қағаз көшірмесі:</w:t>
      </w:r>
    </w:p>
    <w:bookmarkEnd w:id="150"/>
    <w:bookmarkStart w:name="z153" w:id="151"/>
    <w:p>
      <w:pPr>
        <w:spacing w:after="0"/>
        <w:ind w:left="0"/>
        <w:jc w:val="both"/>
      </w:pPr>
      <w:r>
        <w:rPr>
          <w:rFonts w:ascii="Times New Roman"/>
          <w:b w:val="false"/>
          <w:i w:val="false"/>
          <w:color w:val="000000"/>
          <w:sz w:val="28"/>
        </w:rPr>
        <w:t>
      1) құжаттың мәтінін;</w:t>
      </w:r>
    </w:p>
    <w:bookmarkEnd w:id="151"/>
    <w:bookmarkStart w:name="z154" w:id="152"/>
    <w:p>
      <w:pPr>
        <w:spacing w:after="0"/>
        <w:ind w:left="0"/>
        <w:jc w:val="both"/>
      </w:pPr>
      <w:r>
        <w:rPr>
          <w:rFonts w:ascii="Times New Roman"/>
          <w:b w:val="false"/>
          <w:i w:val="false"/>
          <w:color w:val="000000"/>
          <w:sz w:val="28"/>
        </w:rPr>
        <w:t>
      2) электрондық құжатты куәландырған адамның электрондық цифрлық қолтаңбасын тексеру рәсімінің нәтижелері көрсетілген "Электрондық құжаттың көшірмесі" деген міндетті белгіні;</w:t>
      </w:r>
    </w:p>
    <w:bookmarkEnd w:id="152"/>
    <w:bookmarkStart w:name="z155" w:id="153"/>
    <w:p>
      <w:pPr>
        <w:spacing w:after="0"/>
        <w:ind w:left="0"/>
        <w:jc w:val="both"/>
      </w:pPr>
      <w:r>
        <w:rPr>
          <w:rFonts w:ascii="Times New Roman"/>
          <w:b w:val="false"/>
          <w:i w:val="false"/>
          <w:color w:val="000000"/>
          <w:sz w:val="28"/>
        </w:rPr>
        <w:t>
      3) өзі алынған ақпараттық жүйенің атауын;</w:t>
      </w:r>
    </w:p>
    <w:bookmarkEnd w:id="153"/>
    <w:bookmarkStart w:name="z156" w:id="154"/>
    <w:p>
      <w:pPr>
        <w:spacing w:after="0"/>
        <w:ind w:left="0"/>
        <w:jc w:val="both"/>
      </w:pPr>
      <w:r>
        <w:rPr>
          <w:rFonts w:ascii="Times New Roman"/>
          <w:b w:val="false"/>
          <w:i w:val="false"/>
          <w:color w:val="000000"/>
          <w:sz w:val="28"/>
        </w:rPr>
        <w:t>
      4) қағаз көшірменің жасалған күнін;</w:t>
      </w:r>
    </w:p>
    <w:bookmarkEnd w:id="154"/>
    <w:bookmarkStart w:name="z157" w:id="155"/>
    <w:p>
      <w:pPr>
        <w:spacing w:after="0"/>
        <w:ind w:left="0"/>
        <w:jc w:val="both"/>
      </w:pPr>
      <w:r>
        <w:rPr>
          <w:rFonts w:ascii="Times New Roman"/>
          <w:b w:val="false"/>
          <w:i w:val="false"/>
          <w:color w:val="000000"/>
          <w:sz w:val="28"/>
        </w:rPr>
        <w:t>
      5) "* * * Электрондық құжаттың көшірмесі дұрыс." (электрондық цифрлық қолтаңбаны тексеру рәсімінің оң нәтижесі айқындалды) деген мәтіні бар мөртабанды, парақтардың санын және куәландырушының қолтаңбасын қамтиды.</w:t>
      </w:r>
    </w:p>
    <w:bookmarkEnd w:id="155"/>
    <w:bookmarkStart w:name="z158" w:id="156"/>
    <w:p>
      <w:pPr>
        <w:spacing w:after="0"/>
        <w:ind w:left="0"/>
        <w:jc w:val="both"/>
      </w:pPr>
      <w:r>
        <w:rPr>
          <w:rFonts w:ascii="Times New Roman"/>
          <w:b w:val="false"/>
          <w:i w:val="false"/>
          <w:color w:val="000000"/>
          <w:sz w:val="28"/>
        </w:rPr>
        <w:t xml:space="preserve">
      39. Құжаттың орындаушысы туралы белгі "Орынд." деген қысқартылған сөзді, құжатты орындаушы есімінің инициалы мен тегін, телефон нөмірін, оның ішінде ішкі нөмірін, электрондық поштасының мекенжайын (бар болса) қамтиды және ол құжаттың соңғы парағының беткі немесе сыртқы жағының төменгі сол жақ бұрышында орналастырылады. </w:t>
      </w:r>
    </w:p>
    <w:bookmarkEnd w:id="156"/>
    <w:bookmarkStart w:name="z159" w:id="157"/>
    <w:p>
      <w:pPr>
        <w:spacing w:after="0"/>
        <w:ind w:left="0"/>
        <w:jc w:val="both"/>
      </w:pPr>
      <w:r>
        <w:rPr>
          <w:rFonts w:ascii="Times New Roman"/>
          <w:b w:val="false"/>
          <w:i w:val="false"/>
          <w:color w:val="000000"/>
          <w:sz w:val="28"/>
        </w:rPr>
        <w:t>
      40. Құжаттың орындалғаны және оның іске жіберілгені туралы белгі оның орындалғанын растайтын құжаттың нөмірі мен датасына сілтемені (мұндай құжат болмаған жағдайда – орындалуы туралы қысқаша мәліметтер), "Іске" деген сөзді, құжат сақталатын істің нөмірін қамтиды.</w:t>
      </w:r>
    </w:p>
    <w:bookmarkEnd w:id="157"/>
    <w:bookmarkStart w:name="z160" w:id="158"/>
    <w:p>
      <w:pPr>
        <w:spacing w:after="0"/>
        <w:ind w:left="0"/>
        <w:jc w:val="both"/>
      </w:pPr>
      <w:r>
        <w:rPr>
          <w:rFonts w:ascii="Times New Roman"/>
          <w:b w:val="false"/>
          <w:i w:val="false"/>
          <w:color w:val="000000"/>
          <w:sz w:val="28"/>
        </w:rPr>
        <w:t xml:space="preserve">
      Құжаттың орындалғаны және оның іске жіберілгені туралы белгі құжаттың бірінші парағының беткі жағының төменгі жиегіне қойылады, оған орындаушы іске жолдаған күнін көрсете отырып қол қояды. </w:t>
      </w:r>
    </w:p>
    <w:bookmarkEnd w:id="158"/>
    <w:bookmarkStart w:name="z161" w:id="159"/>
    <w:p>
      <w:pPr>
        <w:spacing w:after="0"/>
        <w:ind w:left="0"/>
        <w:jc w:val="both"/>
      </w:pPr>
      <w:r>
        <w:rPr>
          <w:rFonts w:ascii="Times New Roman"/>
          <w:b w:val="false"/>
          <w:i w:val="false"/>
          <w:color w:val="000000"/>
          <w:sz w:val="28"/>
        </w:rPr>
        <w:t>
      41. Қағаз тасығыштағы құжаттың электрондық көшірмесінің сәйкестендіргіші көмегімен құжат жасалған бағдарламалық қамтылымның атауын және нұсқасын қамтитын, құжаттың әрбір парағының беткі жағында қойылатын белгі (колонтитул) болып табылады.</w:t>
      </w:r>
    </w:p>
    <w:bookmarkEnd w:id="159"/>
    <w:bookmarkStart w:name="z162" w:id="160"/>
    <w:p>
      <w:pPr>
        <w:spacing w:after="0"/>
        <w:ind w:left="0"/>
        <w:jc w:val="both"/>
      </w:pPr>
      <w:r>
        <w:rPr>
          <w:rFonts w:ascii="Times New Roman"/>
          <w:b w:val="false"/>
          <w:i w:val="false"/>
          <w:color w:val="000000"/>
          <w:sz w:val="28"/>
        </w:rPr>
        <w:t>
      42. Құжаттың ұйымға түскені туралы белгі құжаттың бірінші парағының беткі жағының оң жақ төменгі бұрышына қойылады және кіріс құжаттың реттік нөмірін мен түскен датасын (қажеттілігіне қарай – сағаты және минутын) қамтиды.</w:t>
      </w:r>
    </w:p>
    <w:bookmarkEnd w:id="160"/>
    <w:bookmarkStart w:name="z163" w:id="161"/>
    <w:p>
      <w:pPr>
        <w:spacing w:after="0"/>
        <w:ind w:left="0"/>
        <w:jc w:val="both"/>
      </w:pPr>
      <w:r>
        <w:rPr>
          <w:rFonts w:ascii="Times New Roman"/>
          <w:b w:val="false"/>
          <w:i w:val="false"/>
          <w:color w:val="000000"/>
          <w:sz w:val="28"/>
        </w:rPr>
        <w:t>
      43. Электрондық құжат екі бөліктен тұрады: мазмұндық және деректемелік.</w:t>
      </w:r>
    </w:p>
    <w:bookmarkEnd w:id="161"/>
    <w:bookmarkStart w:name="z164" w:id="162"/>
    <w:p>
      <w:pPr>
        <w:spacing w:after="0"/>
        <w:ind w:left="0"/>
        <w:jc w:val="both"/>
      </w:pPr>
      <w:r>
        <w:rPr>
          <w:rFonts w:ascii="Times New Roman"/>
          <w:b w:val="false"/>
          <w:i w:val="false"/>
          <w:color w:val="000000"/>
          <w:sz w:val="28"/>
        </w:rPr>
        <w:t xml:space="preserve">
      Электрондық құжаттың мазмұндық бөлігі мынадай форматтардағы бір немесе бірнеше файлдан тұрады. </w:t>
      </w:r>
    </w:p>
    <w:bookmarkEnd w:id="162"/>
    <w:bookmarkStart w:name="z165" w:id="163"/>
    <w:p>
      <w:pPr>
        <w:spacing w:after="0"/>
        <w:ind w:left="0"/>
        <w:jc w:val="both"/>
      </w:pPr>
      <w:r>
        <w:rPr>
          <w:rFonts w:ascii="Times New Roman"/>
          <w:b w:val="false"/>
          <w:i w:val="false"/>
          <w:color w:val="000000"/>
          <w:sz w:val="28"/>
        </w:rPr>
        <w:t>
      1) PDF, PDF/A-1, TIFF, JPEG, JPG – графикалық формат;</w:t>
      </w:r>
    </w:p>
    <w:bookmarkEnd w:id="163"/>
    <w:bookmarkStart w:name="z166" w:id="164"/>
    <w:p>
      <w:pPr>
        <w:spacing w:after="0"/>
        <w:ind w:left="0"/>
        <w:jc w:val="both"/>
      </w:pPr>
      <w:r>
        <w:rPr>
          <w:rFonts w:ascii="Times New Roman"/>
          <w:b w:val="false"/>
          <w:i w:val="false"/>
          <w:color w:val="000000"/>
          <w:sz w:val="28"/>
        </w:rPr>
        <w:t>
      2) RTF, DOCX – мәтіндік формат;</w:t>
      </w:r>
    </w:p>
    <w:bookmarkEnd w:id="164"/>
    <w:bookmarkStart w:name="z167" w:id="165"/>
    <w:p>
      <w:pPr>
        <w:spacing w:after="0"/>
        <w:ind w:left="0"/>
        <w:jc w:val="both"/>
      </w:pPr>
      <w:r>
        <w:rPr>
          <w:rFonts w:ascii="Times New Roman"/>
          <w:b w:val="false"/>
          <w:i w:val="false"/>
          <w:color w:val="000000"/>
          <w:sz w:val="28"/>
        </w:rPr>
        <w:t>
      3) XLS, XLSX – кестелік формат;</w:t>
      </w:r>
    </w:p>
    <w:bookmarkEnd w:id="165"/>
    <w:bookmarkStart w:name="z168" w:id="166"/>
    <w:p>
      <w:pPr>
        <w:spacing w:after="0"/>
        <w:ind w:left="0"/>
        <w:jc w:val="both"/>
      </w:pPr>
      <w:r>
        <w:rPr>
          <w:rFonts w:ascii="Times New Roman"/>
          <w:b w:val="false"/>
          <w:i w:val="false"/>
          <w:color w:val="000000"/>
          <w:sz w:val="28"/>
        </w:rPr>
        <w:t>
      4) PPT, PPTX – таныстырылымдар;</w:t>
      </w:r>
    </w:p>
    <w:bookmarkEnd w:id="166"/>
    <w:bookmarkStart w:name="z169" w:id="167"/>
    <w:p>
      <w:pPr>
        <w:spacing w:after="0"/>
        <w:ind w:left="0"/>
        <w:jc w:val="both"/>
      </w:pPr>
      <w:r>
        <w:rPr>
          <w:rFonts w:ascii="Times New Roman"/>
          <w:b w:val="false"/>
          <w:i w:val="false"/>
          <w:color w:val="000000"/>
          <w:sz w:val="28"/>
        </w:rPr>
        <w:t>
      5) RAR, ZIP – архивтелген формат.</w:t>
      </w:r>
    </w:p>
    <w:bookmarkEnd w:id="167"/>
    <w:bookmarkStart w:name="z170" w:id="168"/>
    <w:p>
      <w:pPr>
        <w:spacing w:after="0"/>
        <w:ind w:left="0"/>
        <w:jc w:val="both"/>
      </w:pPr>
      <w:r>
        <w:rPr>
          <w:rFonts w:ascii="Times New Roman"/>
          <w:b w:val="false"/>
          <w:i w:val="false"/>
          <w:color w:val="000000"/>
          <w:sz w:val="28"/>
        </w:rPr>
        <w:t>
      Қазақстан Республикасы Президентінің актілер жобаларының мазмұндық бөлігі тек PDF форматында ЭҚЖ-да қалыптастырылады.</w:t>
      </w:r>
    </w:p>
    <w:bookmarkEnd w:id="168"/>
    <w:bookmarkStart w:name="z171" w:id="169"/>
    <w:p>
      <w:pPr>
        <w:spacing w:after="0"/>
        <w:ind w:left="0"/>
        <w:jc w:val="both"/>
      </w:pPr>
      <w:r>
        <w:rPr>
          <w:rFonts w:ascii="Times New Roman"/>
          <w:b w:val="false"/>
          <w:i w:val="false"/>
          <w:color w:val="000000"/>
          <w:sz w:val="28"/>
        </w:rPr>
        <w:t>
      Электрондық құжаттың мазмұндық бөлігінде мынадай деректемелер бар:</w:t>
      </w:r>
    </w:p>
    <w:bookmarkEnd w:id="169"/>
    <w:bookmarkStart w:name="z172" w:id="170"/>
    <w:p>
      <w:pPr>
        <w:spacing w:after="0"/>
        <w:ind w:left="0"/>
        <w:jc w:val="both"/>
      </w:pPr>
      <w:r>
        <w:rPr>
          <w:rFonts w:ascii="Times New Roman"/>
          <w:b w:val="false"/>
          <w:i w:val="false"/>
          <w:color w:val="000000"/>
          <w:sz w:val="28"/>
        </w:rPr>
        <w:t>
      1) жөнелтуші ұйымның ресми атауы;</w:t>
      </w:r>
    </w:p>
    <w:bookmarkEnd w:id="170"/>
    <w:bookmarkStart w:name="z173" w:id="171"/>
    <w:p>
      <w:pPr>
        <w:spacing w:after="0"/>
        <w:ind w:left="0"/>
        <w:jc w:val="both"/>
      </w:pPr>
      <w:r>
        <w:rPr>
          <w:rFonts w:ascii="Times New Roman"/>
          <w:b w:val="false"/>
          <w:i w:val="false"/>
          <w:color w:val="000000"/>
          <w:sz w:val="28"/>
        </w:rPr>
        <w:t>
      2) ұйым туралы анықтамалық деректер (заңды мекенжайы, телефоны, факсы, ұйымның электрондық мекенжайы (бар болса);</w:t>
      </w:r>
    </w:p>
    <w:bookmarkEnd w:id="171"/>
    <w:bookmarkStart w:name="z174" w:id="172"/>
    <w:p>
      <w:pPr>
        <w:spacing w:after="0"/>
        <w:ind w:left="0"/>
        <w:jc w:val="both"/>
      </w:pPr>
      <w:r>
        <w:rPr>
          <w:rFonts w:ascii="Times New Roman"/>
          <w:b w:val="false"/>
          <w:i w:val="false"/>
          <w:color w:val="000000"/>
          <w:sz w:val="28"/>
        </w:rPr>
        <w:t>
      3) құжат түрінің атауы;</w:t>
      </w:r>
    </w:p>
    <w:bookmarkEnd w:id="172"/>
    <w:bookmarkStart w:name="z175" w:id="173"/>
    <w:p>
      <w:pPr>
        <w:spacing w:after="0"/>
        <w:ind w:left="0"/>
        <w:jc w:val="both"/>
      </w:pPr>
      <w:r>
        <w:rPr>
          <w:rFonts w:ascii="Times New Roman"/>
          <w:b w:val="false"/>
          <w:i w:val="false"/>
          <w:color w:val="000000"/>
          <w:sz w:val="28"/>
        </w:rPr>
        <w:t>
      4) кіріс құжаттың тіркеу нөміріне және датасына сілтеме;</w:t>
      </w:r>
    </w:p>
    <w:bookmarkEnd w:id="173"/>
    <w:bookmarkStart w:name="z176" w:id="174"/>
    <w:p>
      <w:pPr>
        <w:spacing w:after="0"/>
        <w:ind w:left="0"/>
        <w:jc w:val="both"/>
      </w:pPr>
      <w:r>
        <w:rPr>
          <w:rFonts w:ascii="Times New Roman"/>
          <w:b w:val="false"/>
          <w:i w:val="false"/>
          <w:color w:val="000000"/>
          <w:sz w:val="28"/>
        </w:rPr>
        <w:t>
      5) құжаттың жасалған немесе басып шығарылған орны;</w:t>
      </w:r>
    </w:p>
    <w:bookmarkEnd w:id="174"/>
    <w:bookmarkStart w:name="z177" w:id="175"/>
    <w:p>
      <w:pPr>
        <w:spacing w:after="0"/>
        <w:ind w:left="0"/>
        <w:jc w:val="both"/>
      </w:pPr>
      <w:r>
        <w:rPr>
          <w:rFonts w:ascii="Times New Roman"/>
          <w:b w:val="false"/>
          <w:i w:val="false"/>
          <w:color w:val="000000"/>
          <w:sz w:val="28"/>
        </w:rPr>
        <w:t>
      6) адресат;</w:t>
      </w:r>
    </w:p>
    <w:bookmarkEnd w:id="175"/>
    <w:bookmarkStart w:name="z178" w:id="176"/>
    <w:p>
      <w:pPr>
        <w:spacing w:after="0"/>
        <w:ind w:left="0"/>
        <w:jc w:val="both"/>
      </w:pPr>
      <w:r>
        <w:rPr>
          <w:rFonts w:ascii="Times New Roman"/>
          <w:b w:val="false"/>
          <w:i w:val="false"/>
          <w:color w:val="000000"/>
          <w:sz w:val="28"/>
        </w:rPr>
        <w:t>
      7) құжатты бекіту белгісі (бар болса);</w:t>
      </w:r>
    </w:p>
    <w:bookmarkEnd w:id="176"/>
    <w:bookmarkStart w:name="z179" w:id="177"/>
    <w:p>
      <w:pPr>
        <w:spacing w:after="0"/>
        <w:ind w:left="0"/>
        <w:jc w:val="both"/>
      </w:pPr>
      <w:r>
        <w:rPr>
          <w:rFonts w:ascii="Times New Roman"/>
          <w:b w:val="false"/>
          <w:i w:val="false"/>
          <w:color w:val="000000"/>
          <w:sz w:val="28"/>
        </w:rPr>
        <w:t>
      8) мәтіннің тақырыбы (бар болса);</w:t>
      </w:r>
    </w:p>
    <w:bookmarkEnd w:id="177"/>
    <w:bookmarkStart w:name="z180" w:id="178"/>
    <w:p>
      <w:pPr>
        <w:spacing w:after="0"/>
        <w:ind w:left="0"/>
        <w:jc w:val="both"/>
      </w:pPr>
      <w:r>
        <w:rPr>
          <w:rFonts w:ascii="Times New Roman"/>
          <w:b w:val="false"/>
          <w:i w:val="false"/>
          <w:color w:val="000000"/>
          <w:sz w:val="28"/>
        </w:rPr>
        <w:t>
      9) құжаттың мәтіні;</w:t>
      </w:r>
    </w:p>
    <w:bookmarkEnd w:id="178"/>
    <w:bookmarkStart w:name="z181" w:id="179"/>
    <w:p>
      <w:pPr>
        <w:spacing w:after="0"/>
        <w:ind w:left="0"/>
        <w:jc w:val="both"/>
      </w:pPr>
      <w:r>
        <w:rPr>
          <w:rFonts w:ascii="Times New Roman"/>
          <w:b w:val="false"/>
          <w:i w:val="false"/>
          <w:color w:val="000000"/>
          <w:sz w:val="28"/>
        </w:rPr>
        <w:t>
      10) орындаушы туралы белгі (орындаушының тегі және телефоны) (Қазақстан Республикасының ұлттық қауіпсіздік органдарында орындаушының аты-жөні және телефоны көрсетіледі);</w:t>
      </w:r>
    </w:p>
    <w:bookmarkEnd w:id="179"/>
    <w:bookmarkStart w:name="z182" w:id="180"/>
    <w:p>
      <w:pPr>
        <w:spacing w:after="0"/>
        <w:ind w:left="0"/>
        <w:jc w:val="both"/>
      </w:pPr>
      <w:r>
        <w:rPr>
          <w:rFonts w:ascii="Times New Roman"/>
          <w:b w:val="false"/>
          <w:i w:val="false"/>
          <w:color w:val="000000"/>
          <w:sz w:val="28"/>
        </w:rPr>
        <w:t>
      11) электрондық цифрлық қолтаңба.</w:t>
      </w:r>
    </w:p>
    <w:bookmarkEnd w:id="180"/>
    <w:bookmarkStart w:name="z183" w:id="181"/>
    <w:p>
      <w:pPr>
        <w:spacing w:after="0"/>
        <w:ind w:left="0"/>
        <w:jc w:val="both"/>
      </w:pPr>
      <w:r>
        <w:rPr>
          <w:rFonts w:ascii="Times New Roman"/>
          <w:b w:val="false"/>
          <w:i w:val="false"/>
          <w:color w:val="000000"/>
          <w:sz w:val="28"/>
        </w:rPr>
        <w:t>
      Электрондық құжаттың деректемелік бөлігі электрондық тіркеу бақылау карточкасын (бұдан әрі – ЭТБК) жасау арқылы қалыптастырылады, онда мынадай деректемелер пайдаланылады:</w:t>
      </w:r>
    </w:p>
    <w:bookmarkEnd w:id="181"/>
    <w:bookmarkStart w:name="z184" w:id="182"/>
    <w:p>
      <w:pPr>
        <w:spacing w:after="0"/>
        <w:ind w:left="0"/>
        <w:jc w:val="both"/>
      </w:pPr>
      <w:r>
        <w:rPr>
          <w:rFonts w:ascii="Times New Roman"/>
          <w:b w:val="false"/>
          <w:i w:val="false"/>
          <w:color w:val="000000"/>
          <w:sz w:val="28"/>
        </w:rPr>
        <w:t>
      1) құжат түрінің атауы;</w:t>
      </w:r>
    </w:p>
    <w:bookmarkEnd w:id="182"/>
    <w:bookmarkStart w:name="z185" w:id="183"/>
    <w:p>
      <w:pPr>
        <w:spacing w:after="0"/>
        <w:ind w:left="0"/>
        <w:jc w:val="both"/>
      </w:pPr>
      <w:r>
        <w:rPr>
          <w:rFonts w:ascii="Times New Roman"/>
          <w:b w:val="false"/>
          <w:i w:val="false"/>
          <w:color w:val="000000"/>
          <w:sz w:val="28"/>
        </w:rPr>
        <w:t>
      2) құжаттың тіркеу нөмірі;</w:t>
      </w:r>
    </w:p>
    <w:bookmarkEnd w:id="183"/>
    <w:bookmarkStart w:name="z186" w:id="184"/>
    <w:p>
      <w:pPr>
        <w:spacing w:after="0"/>
        <w:ind w:left="0"/>
        <w:jc w:val="both"/>
      </w:pPr>
      <w:r>
        <w:rPr>
          <w:rFonts w:ascii="Times New Roman"/>
          <w:b w:val="false"/>
          <w:i w:val="false"/>
          <w:color w:val="000000"/>
          <w:sz w:val="28"/>
        </w:rPr>
        <w:t>
      3) істер номенклатурасының индексі;</w:t>
      </w:r>
    </w:p>
    <w:bookmarkEnd w:id="184"/>
    <w:bookmarkStart w:name="z187" w:id="185"/>
    <w:p>
      <w:pPr>
        <w:spacing w:after="0"/>
        <w:ind w:left="0"/>
        <w:jc w:val="both"/>
      </w:pPr>
      <w:r>
        <w:rPr>
          <w:rFonts w:ascii="Times New Roman"/>
          <w:b w:val="false"/>
          <w:i w:val="false"/>
          <w:color w:val="000000"/>
          <w:sz w:val="28"/>
        </w:rPr>
        <w:t>
      4) көмегімен құжат жасалған бағдарламалық қамтылымның атауы мен нұсқасы;</w:t>
      </w:r>
    </w:p>
    <w:bookmarkEnd w:id="185"/>
    <w:bookmarkStart w:name="z188" w:id="186"/>
    <w:p>
      <w:pPr>
        <w:spacing w:after="0"/>
        <w:ind w:left="0"/>
        <w:jc w:val="both"/>
      </w:pPr>
      <w:r>
        <w:rPr>
          <w:rFonts w:ascii="Times New Roman"/>
          <w:b w:val="false"/>
          <w:i w:val="false"/>
          <w:color w:val="000000"/>
          <w:sz w:val="28"/>
        </w:rPr>
        <w:t>
      5) электрондық цифрлық қолтаңба;</w:t>
      </w:r>
    </w:p>
    <w:bookmarkEnd w:id="186"/>
    <w:bookmarkStart w:name="z189" w:id="187"/>
    <w:p>
      <w:pPr>
        <w:spacing w:after="0"/>
        <w:ind w:left="0"/>
        <w:jc w:val="both"/>
      </w:pPr>
      <w:r>
        <w:rPr>
          <w:rFonts w:ascii="Times New Roman"/>
          <w:b w:val="false"/>
          <w:i w:val="false"/>
          <w:color w:val="000000"/>
          <w:sz w:val="28"/>
        </w:rPr>
        <w:t>
      6) мәселенің сипаты;</w:t>
      </w:r>
    </w:p>
    <w:bookmarkEnd w:id="187"/>
    <w:bookmarkStart w:name="z190" w:id="188"/>
    <w:p>
      <w:pPr>
        <w:spacing w:after="0"/>
        <w:ind w:left="0"/>
        <w:jc w:val="both"/>
      </w:pPr>
      <w:r>
        <w:rPr>
          <w:rFonts w:ascii="Times New Roman"/>
          <w:b w:val="false"/>
          <w:i w:val="false"/>
          <w:color w:val="000000"/>
          <w:sz w:val="28"/>
        </w:rPr>
        <w:t>
      7) негізгі құжат пен қосымшалар парақтарының саны;</w:t>
      </w:r>
    </w:p>
    <w:bookmarkEnd w:id="188"/>
    <w:bookmarkStart w:name="z191" w:id="189"/>
    <w:p>
      <w:pPr>
        <w:spacing w:after="0"/>
        <w:ind w:left="0"/>
        <w:jc w:val="both"/>
      </w:pPr>
      <w:r>
        <w:rPr>
          <w:rFonts w:ascii="Times New Roman"/>
          <w:b w:val="false"/>
          <w:i w:val="false"/>
          <w:color w:val="000000"/>
          <w:sz w:val="28"/>
        </w:rPr>
        <w:t>
      8) адресат мемлекеттік органның атауы (аумақтық органдарды қоспағанда, Қазақстан Республикасының Ұлттық қауіпсіздік комитетінде бөлімшелердің атаулары кодтарға сәйкес көрсетіледі);</w:t>
      </w:r>
    </w:p>
    <w:bookmarkEnd w:id="189"/>
    <w:bookmarkStart w:name="z192" w:id="190"/>
    <w:p>
      <w:pPr>
        <w:spacing w:after="0"/>
        <w:ind w:left="0"/>
        <w:jc w:val="both"/>
      </w:pPr>
      <w:r>
        <w:rPr>
          <w:rFonts w:ascii="Times New Roman"/>
          <w:b w:val="false"/>
          <w:i w:val="false"/>
          <w:color w:val="000000"/>
          <w:sz w:val="28"/>
        </w:rPr>
        <w:t>
      9) адресат лауазымының атауы (бар болса);</w:t>
      </w:r>
    </w:p>
    <w:bookmarkEnd w:id="190"/>
    <w:bookmarkStart w:name="z193" w:id="191"/>
    <w:p>
      <w:pPr>
        <w:spacing w:after="0"/>
        <w:ind w:left="0"/>
        <w:jc w:val="both"/>
      </w:pPr>
      <w:r>
        <w:rPr>
          <w:rFonts w:ascii="Times New Roman"/>
          <w:b w:val="false"/>
          <w:i w:val="false"/>
          <w:color w:val="000000"/>
          <w:sz w:val="28"/>
        </w:rPr>
        <w:t>
      10) адресаттың тегі (бар болса);</w:t>
      </w:r>
    </w:p>
    <w:bookmarkEnd w:id="191"/>
    <w:bookmarkStart w:name="z194" w:id="192"/>
    <w:p>
      <w:pPr>
        <w:spacing w:after="0"/>
        <w:ind w:left="0"/>
        <w:jc w:val="both"/>
      </w:pPr>
      <w:r>
        <w:rPr>
          <w:rFonts w:ascii="Times New Roman"/>
          <w:b w:val="false"/>
          <w:i w:val="false"/>
          <w:color w:val="000000"/>
          <w:sz w:val="28"/>
        </w:rPr>
        <w:t>
      11) орындаушының тегі (Қазақстан Республикасының ұлттық қауіпсіздік органдарында орындаушының аты-жөні көрсетіледі);</w:t>
      </w:r>
    </w:p>
    <w:bookmarkEnd w:id="192"/>
    <w:bookmarkStart w:name="z195" w:id="193"/>
    <w:p>
      <w:pPr>
        <w:spacing w:after="0"/>
        <w:ind w:left="0"/>
        <w:jc w:val="both"/>
      </w:pPr>
      <w:r>
        <w:rPr>
          <w:rFonts w:ascii="Times New Roman"/>
          <w:b w:val="false"/>
          <w:i w:val="false"/>
          <w:color w:val="000000"/>
          <w:sz w:val="28"/>
        </w:rPr>
        <w:t>
      12) орындаушының телефон нөмірі;</w:t>
      </w:r>
    </w:p>
    <w:bookmarkEnd w:id="193"/>
    <w:bookmarkStart w:name="z196" w:id="194"/>
    <w:p>
      <w:pPr>
        <w:spacing w:after="0"/>
        <w:ind w:left="0"/>
        <w:jc w:val="both"/>
      </w:pPr>
      <w:r>
        <w:rPr>
          <w:rFonts w:ascii="Times New Roman"/>
          <w:b w:val="false"/>
          <w:i w:val="false"/>
          <w:color w:val="000000"/>
          <w:sz w:val="28"/>
        </w:rPr>
        <w:t>
      13) бақылау туралы белгі;</w:t>
      </w:r>
    </w:p>
    <w:bookmarkEnd w:id="194"/>
    <w:bookmarkStart w:name="z197" w:id="195"/>
    <w:p>
      <w:pPr>
        <w:spacing w:after="0"/>
        <w:ind w:left="0"/>
        <w:jc w:val="both"/>
      </w:pPr>
      <w:r>
        <w:rPr>
          <w:rFonts w:ascii="Times New Roman"/>
          <w:b w:val="false"/>
          <w:i w:val="false"/>
          <w:color w:val="000000"/>
          <w:sz w:val="28"/>
        </w:rPr>
        <w:t>
      14) құжаттың орындалуы және оны іске жіберу туралы белгі;</w:t>
      </w:r>
    </w:p>
    <w:bookmarkEnd w:id="195"/>
    <w:bookmarkStart w:name="z198" w:id="196"/>
    <w:p>
      <w:pPr>
        <w:spacing w:after="0"/>
        <w:ind w:left="0"/>
        <w:jc w:val="both"/>
      </w:pPr>
      <w:r>
        <w:rPr>
          <w:rFonts w:ascii="Times New Roman"/>
          <w:b w:val="false"/>
          <w:i w:val="false"/>
          <w:color w:val="000000"/>
          <w:sz w:val="28"/>
        </w:rPr>
        <w:t>
      15) қағаз құжаттың түпнұсқасының, электрондық құжаттың қағаз көшірмесінің болуы немесе болмауы туралы белгі.</w:t>
      </w:r>
    </w:p>
    <w:bookmarkEnd w:id="196"/>
    <w:bookmarkStart w:name="z199" w:id="197"/>
    <w:p>
      <w:pPr>
        <w:spacing w:after="0"/>
        <w:ind w:left="0"/>
        <w:jc w:val="both"/>
      </w:pPr>
      <w:r>
        <w:rPr>
          <w:rFonts w:ascii="Times New Roman"/>
          <w:b w:val="false"/>
          <w:i w:val="false"/>
          <w:color w:val="000000"/>
          <w:sz w:val="28"/>
        </w:rPr>
        <w:t>
      Қосымша деректемелерді пайдалану құжаттың түріне байланысты осы Қағидаларға сәйкес айқындалады.</w:t>
      </w:r>
    </w:p>
    <w:bookmarkEnd w:id="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43-тармаққа өзгеріс енгізілді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00" w:id="198"/>
    <w:p>
      <w:pPr>
        <w:spacing w:after="0"/>
        <w:ind w:left="0"/>
        <w:jc w:val="both"/>
      </w:pPr>
      <w:r>
        <w:rPr>
          <w:rFonts w:ascii="Times New Roman"/>
          <w:b w:val="false"/>
          <w:i w:val="false"/>
          <w:color w:val="000000"/>
          <w:sz w:val="28"/>
        </w:rPr>
        <w:t>
      44. Ұйымдар арасында электрондық құжаттармен алмасу кезінде міндетті деректемелердің тізбесі мен электрондық құжаттың электрондық цифрлық қолтаңбасын пайдалану тәртібі 1994 жылғы 27 желтоқсандағы Қазақстан Республикасының Азаматтық кодексіне, "Электрондық құжат және электрондық цифрлық қолтаңба туралы" 2003 жылғы 7 қаңтардағы Қазақстан Республикасының Заңына, осы Қағидаларға сәйкес мәмілелердің жазбаша нысандарымен белгіленеді.</w:t>
      </w:r>
    </w:p>
    <w:bookmarkEnd w:id="198"/>
    <w:bookmarkStart w:name="z201" w:id="199"/>
    <w:p>
      <w:pPr>
        <w:spacing w:after="0"/>
        <w:ind w:left="0"/>
        <w:jc w:val="both"/>
      </w:pPr>
      <w:r>
        <w:rPr>
          <w:rFonts w:ascii="Times New Roman"/>
          <w:b w:val="false"/>
          <w:i w:val="false"/>
          <w:color w:val="000000"/>
          <w:sz w:val="28"/>
        </w:rPr>
        <w:t>
      45. Электрондық құжаттар ҚР СТ "Құжаттаманы басқару. Ұзақ мерзімді сақтауға арналған электрондық құжаттар файлдарының форматы. 1-бөлік. PDF 1.4. (PDF/А-1) пайдалану" мемлекеттік стандартына сәйкес сақтауға беріледі.</w:t>
      </w:r>
    </w:p>
    <w:bookmarkEnd w:id="199"/>
    <w:bookmarkStart w:name="z202" w:id="200"/>
    <w:p>
      <w:pPr>
        <w:spacing w:after="0"/>
        <w:ind w:left="0"/>
        <w:jc w:val="left"/>
      </w:pPr>
      <w:r>
        <w:rPr>
          <w:rFonts w:ascii="Times New Roman"/>
          <w:b/>
          <w:i w:val="false"/>
          <w:color w:val="000000"/>
        </w:rPr>
        <w:t xml:space="preserve"> 3-параграф. Бұйрықтарды дайындау және ресімдеу</w:t>
      </w:r>
    </w:p>
    <w:bookmarkEnd w:id="200"/>
    <w:bookmarkStart w:name="z203" w:id="201"/>
    <w:p>
      <w:pPr>
        <w:spacing w:after="0"/>
        <w:ind w:left="0"/>
        <w:jc w:val="both"/>
      </w:pPr>
      <w:r>
        <w:rPr>
          <w:rFonts w:ascii="Times New Roman"/>
          <w:b w:val="false"/>
          <w:i w:val="false"/>
          <w:color w:val="000000"/>
          <w:sz w:val="28"/>
        </w:rPr>
        <w:t xml:space="preserve">
      46. Бұйрықтармен құқықтық сипаттағы, сондай-ақ ұйым қызметінің жедел, ұйымдастырушылық, кадрлық және басқа мәселелері бойынша құқықтық сипаттағы шешімдер осы Қағидаларға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7-қосымшаларға</w:t>
      </w:r>
      <w:r>
        <w:rPr>
          <w:rFonts w:ascii="Times New Roman"/>
          <w:b w:val="false"/>
          <w:i w:val="false"/>
          <w:color w:val="000000"/>
          <w:sz w:val="28"/>
        </w:rPr>
        <w:t xml:space="preserve"> сәйкес нысандар бойынша ресімделеді. </w:t>
      </w:r>
    </w:p>
    <w:bookmarkEnd w:id="201"/>
    <w:bookmarkStart w:name="z204" w:id="202"/>
    <w:p>
      <w:pPr>
        <w:spacing w:after="0"/>
        <w:ind w:left="0"/>
        <w:jc w:val="both"/>
      </w:pPr>
      <w:r>
        <w:rPr>
          <w:rFonts w:ascii="Times New Roman"/>
          <w:b w:val="false"/>
          <w:i w:val="false"/>
          <w:color w:val="000000"/>
          <w:sz w:val="28"/>
        </w:rPr>
        <w:t xml:space="preserve">
      Бұйрықтың деректемелері: </w:t>
      </w:r>
    </w:p>
    <w:bookmarkEnd w:id="202"/>
    <w:bookmarkStart w:name="z205" w:id="203"/>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03"/>
    <w:bookmarkStart w:name="z206" w:id="204"/>
    <w:p>
      <w:pPr>
        <w:spacing w:after="0"/>
        <w:ind w:left="0"/>
        <w:jc w:val="both"/>
      </w:pPr>
      <w:r>
        <w:rPr>
          <w:rFonts w:ascii="Times New Roman"/>
          <w:b w:val="false"/>
          <w:i w:val="false"/>
          <w:color w:val="000000"/>
          <w:sz w:val="28"/>
        </w:rPr>
        <w:t xml:space="preserve">
      2) ұйымның ресми атауы; </w:t>
      </w:r>
    </w:p>
    <w:bookmarkEnd w:id="204"/>
    <w:bookmarkStart w:name="z207" w:id="205"/>
    <w:p>
      <w:pPr>
        <w:spacing w:after="0"/>
        <w:ind w:left="0"/>
        <w:jc w:val="both"/>
      </w:pPr>
      <w:r>
        <w:rPr>
          <w:rFonts w:ascii="Times New Roman"/>
          <w:b w:val="false"/>
          <w:i w:val="false"/>
          <w:color w:val="000000"/>
          <w:sz w:val="28"/>
        </w:rPr>
        <w:t xml:space="preserve">
      3) құжат түрінің атауы; </w:t>
      </w:r>
    </w:p>
    <w:bookmarkEnd w:id="205"/>
    <w:bookmarkStart w:name="z208" w:id="206"/>
    <w:p>
      <w:pPr>
        <w:spacing w:after="0"/>
        <w:ind w:left="0"/>
        <w:jc w:val="both"/>
      </w:pPr>
      <w:r>
        <w:rPr>
          <w:rFonts w:ascii="Times New Roman"/>
          <w:b w:val="false"/>
          <w:i w:val="false"/>
          <w:color w:val="000000"/>
          <w:sz w:val="28"/>
        </w:rPr>
        <w:t xml:space="preserve">
      4) бұйрықтың датасы; </w:t>
      </w:r>
    </w:p>
    <w:bookmarkEnd w:id="206"/>
    <w:bookmarkStart w:name="z209" w:id="207"/>
    <w:p>
      <w:pPr>
        <w:spacing w:after="0"/>
        <w:ind w:left="0"/>
        <w:jc w:val="both"/>
      </w:pPr>
      <w:r>
        <w:rPr>
          <w:rFonts w:ascii="Times New Roman"/>
          <w:b w:val="false"/>
          <w:i w:val="false"/>
          <w:color w:val="000000"/>
          <w:sz w:val="28"/>
        </w:rPr>
        <w:t xml:space="preserve">
      5) бұйрықтың тіркеу нөмірі; </w:t>
      </w:r>
    </w:p>
    <w:bookmarkEnd w:id="207"/>
    <w:bookmarkStart w:name="z210" w:id="208"/>
    <w:p>
      <w:pPr>
        <w:spacing w:after="0"/>
        <w:ind w:left="0"/>
        <w:jc w:val="both"/>
      </w:pPr>
      <w:r>
        <w:rPr>
          <w:rFonts w:ascii="Times New Roman"/>
          <w:b w:val="false"/>
          <w:i w:val="false"/>
          <w:color w:val="000000"/>
          <w:sz w:val="28"/>
        </w:rPr>
        <w:t xml:space="preserve">
      6) бұйрық шығарылған жер; </w:t>
      </w:r>
    </w:p>
    <w:bookmarkEnd w:id="208"/>
    <w:bookmarkStart w:name="z211" w:id="209"/>
    <w:p>
      <w:pPr>
        <w:spacing w:after="0"/>
        <w:ind w:left="0"/>
        <w:jc w:val="both"/>
      </w:pPr>
      <w:r>
        <w:rPr>
          <w:rFonts w:ascii="Times New Roman"/>
          <w:b w:val="false"/>
          <w:i w:val="false"/>
          <w:color w:val="000000"/>
          <w:sz w:val="28"/>
        </w:rPr>
        <w:t xml:space="preserve">
      7) мәтіннің тақырыбы; </w:t>
      </w:r>
    </w:p>
    <w:bookmarkEnd w:id="209"/>
    <w:bookmarkStart w:name="z212" w:id="210"/>
    <w:p>
      <w:pPr>
        <w:spacing w:after="0"/>
        <w:ind w:left="0"/>
        <w:jc w:val="both"/>
      </w:pPr>
      <w:r>
        <w:rPr>
          <w:rFonts w:ascii="Times New Roman"/>
          <w:b w:val="false"/>
          <w:i w:val="false"/>
          <w:color w:val="000000"/>
          <w:sz w:val="28"/>
        </w:rPr>
        <w:t xml:space="preserve">
      8) мәтін; </w:t>
      </w:r>
    </w:p>
    <w:bookmarkEnd w:id="210"/>
    <w:bookmarkStart w:name="z213" w:id="211"/>
    <w:p>
      <w:pPr>
        <w:spacing w:after="0"/>
        <w:ind w:left="0"/>
        <w:jc w:val="both"/>
      </w:pPr>
      <w:r>
        <w:rPr>
          <w:rFonts w:ascii="Times New Roman"/>
          <w:b w:val="false"/>
          <w:i w:val="false"/>
          <w:color w:val="000000"/>
          <w:sz w:val="28"/>
        </w:rPr>
        <w:t xml:space="preserve">
      9) қолы; </w:t>
      </w:r>
    </w:p>
    <w:bookmarkEnd w:id="211"/>
    <w:bookmarkStart w:name="z214" w:id="212"/>
    <w:p>
      <w:pPr>
        <w:spacing w:after="0"/>
        <w:ind w:left="0"/>
        <w:jc w:val="both"/>
      </w:pPr>
      <w:r>
        <w:rPr>
          <w:rFonts w:ascii="Times New Roman"/>
          <w:b w:val="false"/>
          <w:i w:val="false"/>
          <w:color w:val="000000"/>
          <w:sz w:val="28"/>
        </w:rPr>
        <w:t xml:space="preserve">
      10) бұйрықты келісу туралы белгі; </w:t>
      </w:r>
    </w:p>
    <w:bookmarkEnd w:id="212"/>
    <w:bookmarkStart w:name="z215" w:id="213"/>
    <w:p>
      <w:pPr>
        <w:spacing w:after="0"/>
        <w:ind w:left="0"/>
        <w:jc w:val="both"/>
      </w:pPr>
      <w:r>
        <w:rPr>
          <w:rFonts w:ascii="Times New Roman"/>
          <w:b w:val="false"/>
          <w:i w:val="false"/>
          <w:color w:val="000000"/>
          <w:sz w:val="28"/>
        </w:rPr>
        <w:t xml:space="preserve">
      11) ұйым мөрінің бедері болып табылады. </w:t>
      </w:r>
    </w:p>
    <w:bookmarkEnd w:id="213"/>
    <w:bookmarkStart w:name="z216" w:id="214"/>
    <w:p>
      <w:pPr>
        <w:spacing w:after="0"/>
        <w:ind w:left="0"/>
        <w:jc w:val="both"/>
      </w:pPr>
      <w:r>
        <w:rPr>
          <w:rFonts w:ascii="Times New Roman"/>
          <w:b w:val="false"/>
          <w:i w:val="false"/>
          <w:color w:val="000000"/>
          <w:sz w:val="28"/>
        </w:rPr>
        <w:t>
      Құрылымдық бөлімшелер ұйым басшысының, оның орынбасарының тапсырмалары негізінде не бастамашылық тәртіппен бұйрықтардың жобаларын дайындайды және енгізеді. Кадр мәселелері жөніндегі бұйрықтардың жобаларын Қазақстан Республикасының еңбек заңнамасына сәйкес кадр қызметі дайындайды.</w:t>
      </w:r>
    </w:p>
    <w:bookmarkEnd w:id="214"/>
    <w:bookmarkStart w:name="z217" w:id="215"/>
    <w:p>
      <w:pPr>
        <w:spacing w:after="0"/>
        <w:ind w:left="0"/>
        <w:jc w:val="both"/>
      </w:pPr>
      <w:r>
        <w:rPr>
          <w:rFonts w:ascii="Times New Roman"/>
          <w:b w:val="false"/>
          <w:i w:val="false"/>
          <w:color w:val="000000"/>
          <w:sz w:val="28"/>
        </w:rPr>
        <w:t>
      Бұйрықтардың жобаларына және олардың қосымшаларына өздеріне бұйрық жобасында міндеттер мен тапсырмалар көзделетін, орындаушы мен оның тікелей және жетекшілік ететін басшылары, сондай-ақ жобада көрсетілген мәселелер құзыретіне жататын құрылымдық бөлімшелердің басшылары қолбелгі қояды.</w:t>
      </w:r>
    </w:p>
    <w:bookmarkEnd w:id="215"/>
    <w:bookmarkStart w:name="z218" w:id="216"/>
    <w:p>
      <w:pPr>
        <w:spacing w:after="0"/>
        <w:ind w:left="0"/>
        <w:jc w:val="both"/>
      </w:pPr>
      <w:r>
        <w:rPr>
          <w:rFonts w:ascii="Times New Roman"/>
          <w:b w:val="false"/>
          <w:i w:val="false"/>
          <w:color w:val="000000"/>
          <w:sz w:val="28"/>
        </w:rPr>
        <w:t xml:space="preserve">
      Келісу кезінде бұйрық жобасы бойынша туындайтын келіспеушіліктер жобаға қоса берілетін анықтамада баяндалады. Егер келісу процесінде бұйрық жобасына қағидаттық сипаттағы өзгерістер енгізілсе, онда ол пысықталып, қайта келісуден өтеді. </w:t>
      </w:r>
    </w:p>
    <w:bookmarkEnd w:id="216"/>
    <w:bookmarkStart w:name="z219" w:id="217"/>
    <w:p>
      <w:pPr>
        <w:spacing w:after="0"/>
        <w:ind w:left="0"/>
        <w:jc w:val="both"/>
      </w:pPr>
      <w:r>
        <w:rPr>
          <w:rFonts w:ascii="Times New Roman"/>
          <w:b w:val="false"/>
          <w:i w:val="false"/>
          <w:color w:val="000000"/>
          <w:sz w:val="28"/>
        </w:rPr>
        <w:t>
      Мемлекеттік органдардың бұйрықтары қазақ тілінде әзірленіп, қабылданады, қажет болған кезде олардың әзірленуі орыс тілінде, мүмкіндігінше басқа тілдерге аударуды қамтамасыз ете отырып жүргізілуі мүмкін. Бұйрықтардың парақтары және олардың қосымшалары әр парақтың жоғарғы жағының ортасында жалғаспалы нөмірмен нөмірленеді</w:t>
      </w:r>
    </w:p>
    <w:bookmarkEnd w:id="217"/>
    <w:bookmarkStart w:name="z220" w:id="218"/>
    <w:p>
      <w:pPr>
        <w:spacing w:after="0"/>
        <w:ind w:left="0"/>
        <w:jc w:val="both"/>
      </w:pPr>
      <w:r>
        <w:rPr>
          <w:rFonts w:ascii="Times New Roman"/>
          <w:b w:val="false"/>
          <w:i w:val="false"/>
          <w:color w:val="000000"/>
          <w:sz w:val="28"/>
        </w:rPr>
        <w:t xml:space="preserve">
      Бұйрықтар күнтізбелік жыл шегінде реттік нөмірмен нөмірленеді. Негізгі қызмет, жеке құрам бойынша бұйрықтар тиісті журналдарда (дерекқорларда) жеке тіркеледі. Жеке құрам бойынша бұйрықтың реттік нөміріне дефис арқылы "ж/қ" немесе "к" литерлері қосылады. </w:t>
      </w:r>
    </w:p>
    <w:bookmarkEnd w:id="218"/>
    <w:bookmarkStart w:name="z221" w:id="219"/>
    <w:p>
      <w:pPr>
        <w:spacing w:after="0"/>
        <w:ind w:left="0"/>
        <w:jc w:val="both"/>
      </w:pPr>
      <w:r>
        <w:rPr>
          <w:rFonts w:ascii="Times New Roman"/>
          <w:b w:val="false"/>
          <w:i w:val="false"/>
          <w:color w:val="000000"/>
          <w:sz w:val="28"/>
        </w:rPr>
        <w:t xml:space="preserve">
      Бұйрықтардың көшірмелері немесе олардың көбейтілген даналары куәландыру уақытын көрсете отырып, мөрмен куәландырылады және орындаушы жасайтын және қол қоятын тарату көрсеткішіне сәйкес адресаттарға жолданады. </w:t>
      </w:r>
    </w:p>
    <w:bookmarkEnd w:id="219"/>
    <w:bookmarkStart w:name="z222" w:id="220"/>
    <w:p>
      <w:pPr>
        <w:spacing w:after="0"/>
        <w:ind w:left="0"/>
        <w:jc w:val="both"/>
      </w:pPr>
      <w:r>
        <w:rPr>
          <w:rFonts w:ascii="Times New Roman"/>
          <w:b w:val="false"/>
          <w:i w:val="false"/>
          <w:color w:val="000000"/>
          <w:sz w:val="28"/>
        </w:rPr>
        <w:t xml:space="preserve">
      Бұйрықтың мәтіні: айқындаушы (кіріспе) және өкімдік деген екі бөліктен тұрады. </w:t>
      </w:r>
    </w:p>
    <w:bookmarkEnd w:id="220"/>
    <w:bookmarkStart w:name="z223" w:id="221"/>
    <w:p>
      <w:pPr>
        <w:spacing w:after="0"/>
        <w:ind w:left="0"/>
        <w:jc w:val="both"/>
      </w:pPr>
      <w:r>
        <w:rPr>
          <w:rFonts w:ascii="Times New Roman"/>
          <w:b w:val="false"/>
          <w:i w:val="false"/>
          <w:color w:val="000000"/>
          <w:sz w:val="28"/>
        </w:rPr>
        <w:t xml:space="preserve">
      Айқындаушы (кіріспе) бөлікте бұйрықты шығаруға негіз болған мақсаттар мен міндеттер, фактілер мен оқиғалар баяндалады. Егер бұйрық басқа құжаттың негізінде шығарылса, онда айқындаушы бөлікте аталған құжаттың ілік септігіндегі атауы, оның авторы, датасы, нөмірі мен тақырыбы көрсетіледі. Әділет органдарында тіркелген нормативтік құқықтық актіге сілтеме жасалған кезде оның нормативтік құқықтық актілерді мемлекеттік тіркеу тізілімінде тіркелген нөмірі қосымша көрсетіледі. </w:t>
      </w:r>
    </w:p>
    <w:bookmarkEnd w:id="221"/>
    <w:bookmarkStart w:name="z224" w:id="222"/>
    <w:p>
      <w:pPr>
        <w:spacing w:after="0"/>
        <w:ind w:left="0"/>
        <w:jc w:val="both"/>
      </w:pPr>
      <w:r>
        <w:rPr>
          <w:rFonts w:ascii="Times New Roman"/>
          <w:b w:val="false"/>
          <w:i w:val="false"/>
          <w:color w:val="000000"/>
          <w:sz w:val="28"/>
        </w:rPr>
        <w:t xml:space="preserve">
      Бұйрықтар жобаларындағы кіріспе "БҰЙЫРАМЫН" деген сөзбен аяқталады, ол бас әріптермен, қалың қаріппен жазылады. Оны басқа жолға тасымалдауға жол берілмейді. </w:t>
      </w:r>
    </w:p>
    <w:bookmarkEnd w:id="222"/>
    <w:bookmarkStart w:name="z225" w:id="223"/>
    <w:p>
      <w:pPr>
        <w:spacing w:after="0"/>
        <w:ind w:left="0"/>
        <w:jc w:val="both"/>
      </w:pPr>
      <w:r>
        <w:rPr>
          <w:rFonts w:ascii="Times New Roman"/>
          <w:b w:val="false"/>
          <w:i w:val="false"/>
          <w:color w:val="000000"/>
          <w:sz w:val="28"/>
        </w:rPr>
        <w:t xml:space="preserve">
      Өкімдік бөлік әрбір іс-қимылды орындаушыны және орындалу мерзімін көрсете отырып, тапсырылатын іс-қимылдарды санамалауды қамтиды. Қажет болған кезде өкімдік бөлік тармақтарға, тармақшаларға және абзацтарға бөлінеді. </w:t>
      </w:r>
    </w:p>
    <w:bookmarkEnd w:id="223"/>
    <w:bookmarkStart w:name="z226" w:id="224"/>
    <w:p>
      <w:pPr>
        <w:spacing w:after="0"/>
        <w:ind w:left="0"/>
        <w:jc w:val="both"/>
      </w:pPr>
      <w:r>
        <w:rPr>
          <w:rFonts w:ascii="Times New Roman"/>
          <w:b w:val="false"/>
          <w:i w:val="false"/>
          <w:color w:val="000000"/>
          <w:sz w:val="28"/>
        </w:rPr>
        <w:t xml:space="preserve">
      Біртекті сипаттағы іс-қимылдар бір тармақта санамалануы мүмкін. Орындаушылар ретінде құрылымдық бөлімшелер немесе нақты лауазымды адамдар көрсетіледі. Бұйрықтың орындалуын бақылау жүктелетін бөлімше немесе лауазымды адам туралы мәліметтер өкімдік бөліктің соңғы тармағында көрсетіледі. </w:t>
      </w:r>
    </w:p>
    <w:bookmarkEnd w:id="224"/>
    <w:bookmarkStart w:name="z227" w:id="225"/>
    <w:p>
      <w:pPr>
        <w:spacing w:after="0"/>
        <w:ind w:left="0"/>
        <w:jc w:val="both"/>
      </w:pPr>
      <w:r>
        <w:rPr>
          <w:rFonts w:ascii="Times New Roman"/>
          <w:b w:val="false"/>
          <w:i w:val="false"/>
          <w:color w:val="000000"/>
          <w:sz w:val="28"/>
        </w:rPr>
        <w:t>
      Қызметкерлерді кадр мәселелері жөніндегі бұйрықтармен таныстыру "құжатты келісу туралы белгі" деген деректемеден төмен немесе бұйрықтың сыртқы жағында қойылатын қызметкерлердің қолымен, тегімен және аты-жөнімен куәландырылады.</w:t>
      </w:r>
    </w:p>
    <w:bookmarkEnd w:id="225"/>
    <w:bookmarkStart w:name="z228" w:id="226"/>
    <w:p>
      <w:pPr>
        <w:spacing w:after="0"/>
        <w:ind w:left="0"/>
        <w:jc w:val="both"/>
      </w:pPr>
      <w:r>
        <w:rPr>
          <w:rFonts w:ascii="Times New Roman"/>
          <w:b w:val="false"/>
          <w:i w:val="false"/>
          <w:color w:val="000000"/>
          <w:sz w:val="28"/>
        </w:rPr>
        <w:t>
      Бұйрық қосымшамен толықтырылатын жағдайда, бұйрықтың қосымшамен толықтырылатыны туралы мәтін енгізіледі. Бұйрықтың бір қосымшасы болған жағдайларды қоспағанда, қосымшаларға сілтеме жасау кезінде қосымшаларды актінің мәтінінде атап өту тәртібімен тағайындалатын қосымшалардың нөмірлері көрсетіледі. Қосымшаға сілтеме қосымшаның өз атауымен сәйкес келуге тиіс. "Құжатқа қосымшаның бар екендігі туралы белгі" деген деректеме бұйрық мәтінінен кейін дербес ресімделмейді.</w:t>
      </w:r>
    </w:p>
    <w:bookmarkEnd w:id="226"/>
    <w:bookmarkStart w:name="z229" w:id="227"/>
    <w:p>
      <w:pPr>
        <w:spacing w:after="0"/>
        <w:ind w:left="0"/>
        <w:jc w:val="both"/>
      </w:pPr>
      <w:r>
        <w:rPr>
          <w:rFonts w:ascii="Times New Roman"/>
          <w:b w:val="false"/>
          <w:i w:val="false"/>
          <w:color w:val="000000"/>
          <w:sz w:val="28"/>
        </w:rPr>
        <w:t>
      Егер бір парақтан тұратын бұйрық ұйымның бланкісінде ресімделсе, онда "қолы" деген деректемеде құжатқа қол қоятын адам лауазымының толық атауы көрсетілмейді.</w:t>
      </w:r>
    </w:p>
    <w:bookmarkEnd w:id="227"/>
    <w:bookmarkStart w:name="z230" w:id="228"/>
    <w:p>
      <w:pPr>
        <w:spacing w:after="0"/>
        <w:ind w:left="0"/>
        <w:jc w:val="both"/>
      </w:pPr>
      <w:r>
        <w:rPr>
          <w:rFonts w:ascii="Times New Roman"/>
          <w:b w:val="false"/>
          <w:i w:val="false"/>
          <w:color w:val="000000"/>
          <w:sz w:val="28"/>
        </w:rPr>
        <w:t>
      Бірлескен бұйрықтарда бірлесіп қол қойған адамдардың лауазымдарының толық атаулары, тегі мен аты-жөндері көрсетіледі.</w:t>
      </w:r>
    </w:p>
    <w:bookmarkEnd w:id="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46-тармаққа өзгеріс енгізілді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231" w:id="229"/>
    <w:p>
      <w:pPr>
        <w:spacing w:after="0"/>
        <w:ind w:left="0"/>
        <w:jc w:val="left"/>
      </w:pPr>
      <w:r>
        <w:rPr>
          <w:rFonts w:ascii="Times New Roman"/>
          <w:b/>
          <w:i w:val="false"/>
          <w:color w:val="000000"/>
        </w:rPr>
        <w:t xml:space="preserve"> 4-параграф. Хаттаманы дайындау және ресімдеу тәртібі</w:t>
      </w:r>
    </w:p>
    <w:bookmarkEnd w:id="229"/>
    <w:bookmarkStart w:name="z232" w:id="230"/>
    <w:p>
      <w:pPr>
        <w:spacing w:after="0"/>
        <w:ind w:left="0"/>
        <w:jc w:val="both"/>
      </w:pPr>
      <w:r>
        <w:rPr>
          <w:rFonts w:ascii="Times New Roman"/>
          <w:b w:val="false"/>
          <w:i w:val="false"/>
          <w:color w:val="000000"/>
          <w:sz w:val="28"/>
        </w:rPr>
        <w:t xml:space="preserve">
      47. Хаттама кеңес (отырыс, жиналыс) кезінде жазылған жазбалардың, ұсынылған баяндамалар мен сөйлеген сөздер тезистерінің, анықтамалардың, шешімдер жобаларының және басқа материалдардың негізінде осы Қағидаларға 8-қосымшаға сәйкес нысан бойынша жасалады. </w:t>
      </w:r>
    </w:p>
    <w:bookmarkEnd w:id="230"/>
    <w:bookmarkStart w:name="z233" w:id="231"/>
    <w:p>
      <w:pPr>
        <w:spacing w:after="0"/>
        <w:ind w:left="0"/>
        <w:jc w:val="both"/>
      </w:pPr>
      <w:r>
        <w:rPr>
          <w:rFonts w:ascii="Times New Roman"/>
          <w:b w:val="false"/>
          <w:i w:val="false"/>
          <w:color w:val="000000"/>
          <w:sz w:val="28"/>
        </w:rPr>
        <w:t xml:space="preserve">
      Ұйым ішінде жасалған және оның шегінен шықпайтын хаттама бланкіде ресімделмейді. </w:t>
      </w:r>
    </w:p>
    <w:bookmarkEnd w:id="231"/>
    <w:bookmarkStart w:name="z234" w:id="232"/>
    <w:p>
      <w:pPr>
        <w:spacing w:after="0"/>
        <w:ind w:left="0"/>
        <w:jc w:val="both"/>
      </w:pPr>
      <w:r>
        <w:rPr>
          <w:rFonts w:ascii="Times New Roman"/>
          <w:b w:val="false"/>
          <w:i w:val="false"/>
          <w:color w:val="000000"/>
          <w:sz w:val="28"/>
        </w:rPr>
        <w:t xml:space="preserve">
      Хаттама деректемелері: </w:t>
      </w:r>
    </w:p>
    <w:bookmarkEnd w:id="232"/>
    <w:bookmarkStart w:name="z235" w:id="233"/>
    <w:p>
      <w:pPr>
        <w:spacing w:after="0"/>
        <w:ind w:left="0"/>
        <w:jc w:val="both"/>
      </w:pPr>
      <w:r>
        <w:rPr>
          <w:rFonts w:ascii="Times New Roman"/>
          <w:b w:val="false"/>
          <w:i w:val="false"/>
          <w:color w:val="000000"/>
          <w:sz w:val="28"/>
        </w:rPr>
        <w:t xml:space="preserve">
      1) ұйымның және (немесе) құрылымдық бөлімшенің ресми атауы; </w:t>
      </w:r>
    </w:p>
    <w:bookmarkEnd w:id="233"/>
    <w:bookmarkStart w:name="z236" w:id="234"/>
    <w:p>
      <w:pPr>
        <w:spacing w:after="0"/>
        <w:ind w:left="0"/>
        <w:jc w:val="both"/>
      </w:pPr>
      <w:r>
        <w:rPr>
          <w:rFonts w:ascii="Times New Roman"/>
          <w:b w:val="false"/>
          <w:i w:val="false"/>
          <w:color w:val="000000"/>
          <w:sz w:val="28"/>
        </w:rPr>
        <w:t xml:space="preserve">
      2) құжат түрінің атауы; </w:t>
      </w:r>
    </w:p>
    <w:bookmarkEnd w:id="234"/>
    <w:bookmarkStart w:name="z237" w:id="235"/>
    <w:p>
      <w:pPr>
        <w:spacing w:after="0"/>
        <w:ind w:left="0"/>
        <w:jc w:val="both"/>
      </w:pPr>
      <w:r>
        <w:rPr>
          <w:rFonts w:ascii="Times New Roman"/>
          <w:b w:val="false"/>
          <w:i w:val="false"/>
          <w:color w:val="000000"/>
          <w:sz w:val="28"/>
        </w:rPr>
        <w:t xml:space="preserve">
      3) датасы; </w:t>
      </w:r>
    </w:p>
    <w:bookmarkEnd w:id="235"/>
    <w:bookmarkStart w:name="z238" w:id="236"/>
    <w:p>
      <w:pPr>
        <w:spacing w:after="0"/>
        <w:ind w:left="0"/>
        <w:jc w:val="both"/>
      </w:pPr>
      <w:r>
        <w:rPr>
          <w:rFonts w:ascii="Times New Roman"/>
          <w:b w:val="false"/>
          <w:i w:val="false"/>
          <w:color w:val="000000"/>
          <w:sz w:val="28"/>
        </w:rPr>
        <w:t xml:space="preserve">
      4) хаттаманың тіркеу нөмірі; </w:t>
      </w:r>
    </w:p>
    <w:bookmarkEnd w:id="236"/>
    <w:bookmarkStart w:name="z239" w:id="237"/>
    <w:p>
      <w:pPr>
        <w:spacing w:after="0"/>
        <w:ind w:left="0"/>
        <w:jc w:val="both"/>
      </w:pPr>
      <w:r>
        <w:rPr>
          <w:rFonts w:ascii="Times New Roman"/>
          <w:b w:val="false"/>
          <w:i w:val="false"/>
          <w:color w:val="000000"/>
          <w:sz w:val="28"/>
        </w:rPr>
        <w:t xml:space="preserve">
      5) хаттама шығарылған жер; </w:t>
      </w:r>
    </w:p>
    <w:bookmarkEnd w:id="237"/>
    <w:bookmarkStart w:name="z240" w:id="238"/>
    <w:p>
      <w:pPr>
        <w:spacing w:after="0"/>
        <w:ind w:left="0"/>
        <w:jc w:val="both"/>
      </w:pPr>
      <w:r>
        <w:rPr>
          <w:rFonts w:ascii="Times New Roman"/>
          <w:b w:val="false"/>
          <w:i w:val="false"/>
          <w:color w:val="000000"/>
          <w:sz w:val="28"/>
        </w:rPr>
        <w:t xml:space="preserve">
      6) бекіту грифі (кейбір жағдайларда); </w:t>
      </w:r>
    </w:p>
    <w:bookmarkEnd w:id="238"/>
    <w:bookmarkStart w:name="z241" w:id="239"/>
    <w:p>
      <w:pPr>
        <w:spacing w:after="0"/>
        <w:ind w:left="0"/>
        <w:jc w:val="both"/>
      </w:pPr>
      <w:r>
        <w:rPr>
          <w:rFonts w:ascii="Times New Roman"/>
          <w:b w:val="false"/>
          <w:i w:val="false"/>
          <w:color w:val="000000"/>
          <w:sz w:val="28"/>
        </w:rPr>
        <w:t xml:space="preserve">
      7) хаттама тақырыбы; </w:t>
      </w:r>
    </w:p>
    <w:bookmarkEnd w:id="239"/>
    <w:bookmarkStart w:name="z242" w:id="240"/>
    <w:p>
      <w:pPr>
        <w:spacing w:after="0"/>
        <w:ind w:left="0"/>
        <w:jc w:val="both"/>
      </w:pPr>
      <w:r>
        <w:rPr>
          <w:rFonts w:ascii="Times New Roman"/>
          <w:b w:val="false"/>
          <w:i w:val="false"/>
          <w:color w:val="000000"/>
          <w:sz w:val="28"/>
        </w:rPr>
        <w:t xml:space="preserve">
      8) мәтіні; </w:t>
      </w:r>
    </w:p>
    <w:bookmarkEnd w:id="240"/>
    <w:bookmarkStart w:name="z243" w:id="241"/>
    <w:p>
      <w:pPr>
        <w:spacing w:after="0"/>
        <w:ind w:left="0"/>
        <w:jc w:val="both"/>
      </w:pPr>
      <w:r>
        <w:rPr>
          <w:rFonts w:ascii="Times New Roman"/>
          <w:b w:val="false"/>
          <w:i w:val="false"/>
          <w:color w:val="000000"/>
          <w:sz w:val="28"/>
        </w:rPr>
        <w:t xml:space="preserve">
      9) қолы болып табылады. </w:t>
      </w:r>
    </w:p>
    <w:bookmarkEnd w:id="241"/>
    <w:bookmarkStart w:name="z244" w:id="242"/>
    <w:p>
      <w:pPr>
        <w:spacing w:after="0"/>
        <w:ind w:left="0"/>
        <w:jc w:val="both"/>
      </w:pPr>
      <w:r>
        <w:rPr>
          <w:rFonts w:ascii="Times New Roman"/>
          <w:b w:val="false"/>
          <w:i w:val="false"/>
          <w:color w:val="000000"/>
          <w:sz w:val="28"/>
        </w:rPr>
        <w:t xml:space="preserve">
      Хаттамалар толықтай немесе қысқаша нысанда ресімделеді. </w:t>
      </w:r>
    </w:p>
    <w:bookmarkEnd w:id="242"/>
    <w:bookmarkStart w:name="z245" w:id="243"/>
    <w:p>
      <w:pPr>
        <w:spacing w:after="0"/>
        <w:ind w:left="0"/>
        <w:jc w:val="both"/>
      </w:pPr>
      <w:r>
        <w:rPr>
          <w:rFonts w:ascii="Times New Roman"/>
          <w:b w:val="false"/>
          <w:i w:val="false"/>
          <w:color w:val="000000"/>
          <w:sz w:val="28"/>
        </w:rPr>
        <w:t>
      Хаттаманың толық мәтіні екі бөліктен тұрады: кіріспе және негізгі.</w:t>
      </w:r>
    </w:p>
    <w:bookmarkEnd w:id="243"/>
    <w:bookmarkStart w:name="z246" w:id="244"/>
    <w:p>
      <w:pPr>
        <w:spacing w:after="0"/>
        <w:ind w:left="0"/>
        <w:jc w:val="both"/>
      </w:pPr>
      <w:r>
        <w:rPr>
          <w:rFonts w:ascii="Times New Roman"/>
          <w:b w:val="false"/>
          <w:i w:val="false"/>
          <w:color w:val="000000"/>
          <w:sz w:val="28"/>
        </w:rPr>
        <w:t xml:space="preserve">
      Кіріспе бөлігінде хаттаманың тақырыбынан кейін отырыс (жиналыс) төрағасы (төрағалық етуші) және хатшы есімдерінің инициалдары мен тегі, қатысушылардың тізімі (қатысушылардың саны 10 адамнан асса, онда хаттамаға қосымшада қатысушылардың тізімі ресімделеді) көрсетіледі. </w:t>
      </w:r>
    </w:p>
    <w:bookmarkEnd w:id="244"/>
    <w:bookmarkStart w:name="z247" w:id="245"/>
    <w:p>
      <w:pPr>
        <w:spacing w:after="0"/>
        <w:ind w:left="0"/>
        <w:jc w:val="both"/>
      </w:pPr>
      <w:r>
        <w:rPr>
          <w:rFonts w:ascii="Times New Roman"/>
          <w:b w:val="false"/>
          <w:i w:val="false"/>
          <w:color w:val="000000"/>
          <w:sz w:val="28"/>
        </w:rPr>
        <w:t xml:space="preserve">
      Консультативтік-кеңесші орган отырысының хаттамасында қатысқан мүшелер әліпбилік тәртіппен тегі бойынша дербес санамаланады. Олардан кейін ұйымның атауы мен лауазымын көрсете отырып, шақырылғандардың тегі жазылады. </w:t>
      </w:r>
    </w:p>
    <w:bookmarkEnd w:id="245"/>
    <w:bookmarkStart w:name="z248" w:id="246"/>
    <w:p>
      <w:pPr>
        <w:spacing w:after="0"/>
        <w:ind w:left="0"/>
        <w:jc w:val="both"/>
      </w:pPr>
      <w:r>
        <w:rPr>
          <w:rFonts w:ascii="Times New Roman"/>
          <w:b w:val="false"/>
          <w:i w:val="false"/>
          <w:color w:val="000000"/>
          <w:sz w:val="28"/>
        </w:rPr>
        <w:t xml:space="preserve">
      Кіріспе бөлігі күн тәртібінің әрбір тармағы бойынша баяндамашыны (оның есімінің инициалын, тегін, лауазымын) көрсете отырып, маңыздылық тәрбіне қарай санамаланған күн тәртібімен (қаралатын мәселелердің тізбесімен) аяқталады. Әр мәселе абзацтан басылып, араб цифрымен нөмірленеді және оның атауы "туралы" деген көмекші сөзбен аяқталады. Күн тәртібі хаттамаға қосымшамен ресімделген жағдайда, хаттамада мәтіннің алдында "Күн тәртібі қоса беріледі" деген жазба жасалады. </w:t>
      </w:r>
    </w:p>
    <w:bookmarkEnd w:id="246"/>
    <w:bookmarkStart w:name="z249" w:id="247"/>
    <w:p>
      <w:pPr>
        <w:spacing w:after="0"/>
        <w:ind w:left="0"/>
        <w:jc w:val="both"/>
      </w:pPr>
      <w:r>
        <w:rPr>
          <w:rFonts w:ascii="Times New Roman"/>
          <w:b w:val="false"/>
          <w:i w:val="false"/>
          <w:color w:val="000000"/>
          <w:sz w:val="28"/>
        </w:rPr>
        <w:t>
      Хаттаманың негізгі бөлігі күн тәртібінің тиісті тармақтарына сәйкес келетін бөлімдерден тұрады. Әрбір бөлімнің мәтіні сол жақ жиектен бас әріптермен жазылатын "ТЫҢДАЛДЫ", "СӨЗ СӨЙЛЕГЕНДЕР", "ҚАУЛЫ ЕТТІ" (ШЕШТІ) деген үш бөліктен тұрады.</w:t>
      </w:r>
    </w:p>
    <w:bookmarkEnd w:id="247"/>
    <w:bookmarkStart w:name="z250" w:id="248"/>
    <w:p>
      <w:pPr>
        <w:spacing w:after="0"/>
        <w:ind w:left="0"/>
        <w:jc w:val="both"/>
      </w:pPr>
      <w:r>
        <w:rPr>
          <w:rFonts w:ascii="Times New Roman"/>
          <w:b w:val="false"/>
          <w:i w:val="false"/>
          <w:color w:val="000000"/>
          <w:sz w:val="28"/>
        </w:rPr>
        <w:t>
      Қабылданған шешім толық басылып шығарылады, қажет болған кезде дауыс берудің қорытындысы келтіріледі.</w:t>
      </w:r>
    </w:p>
    <w:bookmarkEnd w:id="248"/>
    <w:bookmarkStart w:name="z251" w:id="249"/>
    <w:p>
      <w:pPr>
        <w:spacing w:after="0"/>
        <w:ind w:left="0"/>
        <w:jc w:val="both"/>
      </w:pPr>
      <w:r>
        <w:rPr>
          <w:rFonts w:ascii="Times New Roman"/>
          <w:b w:val="false"/>
          <w:i w:val="false"/>
          <w:color w:val="000000"/>
          <w:sz w:val="28"/>
        </w:rPr>
        <w:t xml:space="preserve">
      Талқылау кезінде айтылған ерекше пікірдің мазмұны хаттама мәтінінде тиісті қаулыдан (шешімнен) кейін жазылады. </w:t>
      </w:r>
    </w:p>
    <w:bookmarkEnd w:id="249"/>
    <w:bookmarkStart w:name="z252" w:id="250"/>
    <w:p>
      <w:pPr>
        <w:spacing w:after="0"/>
        <w:ind w:left="0"/>
        <w:jc w:val="both"/>
      </w:pPr>
      <w:r>
        <w:rPr>
          <w:rFonts w:ascii="Times New Roman"/>
          <w:b w:val="false"/>
          <w:i w:val="false"/>
          <w:color w:val="000000"/>
          <w:sz w:val="28"/>
        </w:rPr>
        <w:t>
      "ТЫҢДАЛДЫ" деген бөлімде баяндамашы есімінің инициалы мен тегі келтіріледі, баяндамалар мен сөйлейтін сөздердің негізгі мазмұны хаттаманың мәтінінде орналастырылады немесе оған қосымша беріледі, соңғы жағдайда мәтінде "Сөйлейтін сөздер қоса беріледі" деген сілтеме жасалады.</w:t>
      </w:r>
    </w:p>
    <w:bookmarkEnd w:id="250"/>
    <w:bookmarkStart w:name="z253" w:id="251"/>
    <w:p>
      <w:pPr>
        <w:spacing w:after="0"/>
        <w:ind w:left="0"/>
        <w:jc w:val="both"/>
      </w:pPr>
      <w:r>
        <w:rPr>
          <w:rFonts w:ascii="Times New Roman"/>
          <w:b w:val="false"/>
          <w:i w:val="false"/>
          <w:color w:val="000000"/>
          <w:sz w:val="28"/>
        </w:rPr>
        <w:t>
      "ТЫҢДАЛДЫ" деген бөлімде сөйлейтін сөздің мәтіні жазылады. Мәтіннің басында жаңа жолдан атау септігінде сөз сөйлеуші есімінің инициалы мен тегі көрсетіледі. Сөйлейтін сөздің жазбасы тегінен сызықша арқылы бөлінеді. Сөз сөйлеу жекеше түрдегі үшінші жақтан жазылады. Егер сөйлейтін сөз бен баяндама мәтінінің жазбасы хаттамаға қосымша түрінде ресімделсе, тегінен кейін "Сөйлейтін сөздің жазбасы қоса беріледі", "Баяндама мәтіні қоса беріледі" деп көрсетіледі.</w:t>
      </w:r>
    </w:p>
    <w:bookmarkEnd w:id="251"/>
    <w:bookmarkStart w:name="z254" w:id="252"/>
    <w:p>
      <w:pPr>
        <w:spacing w:after="0"/>
        <w:ind w:left="0"/>
        <w:jc w:val="both"/>
      </w:pPr>
      <w:r>
        <w:rPr>
          <w:rFonts w:ascii="Times New Roman"/>
          <w:b w:val="false"/>
          <w:i w:val="false"/>
          <w:color w:val="000000"/>
          <w:sz w:val="28"/>
        </w:rPr>
        <w:t>
      "СӨЗ СӨЙЛЕГЕНДЕР" деген бөлімде сөз сөйлеушілер есімдерінің инициалдары, тектері, сөздерінің мазмұны отырыста айтылғандағыдай реттілікпен көрсетіледі.</w:t>
      </w:r>
    </w:p>
    <w:bookmarkEnd w:id="252"/>
    <w:bookmarkStart w:name="z255" w:id="253"/>
    <w:p>
      <w:pPr>
        <w:spacing w:after="0"/>
        <w:ind w:left="0"/>
        <w:jc w:val="both"/>
      </w:pPr>
      <w:r>
        <w:rPr>
          <w:rFonts w:ascii="Times New Roman"/>
          <w:b w:val="false"/>
          <w:i w:val="false"/>
          <w:color w:val="000000"/>
          <w:sz w:val="28"/>
        </w:rPr>
        <w:t>
      Баяндамашыға, сөз сөйлегендерге қойылған сұрақтар мен олардың жауаптары түсуіне қарай хаттамаланады және сол реттілікпен жазылады, бұл ретте "Сұрақ", "Жауап" деген сөздер жазылмайды, сұрақ қойған немесе жауап берген адам есімінің инициалы мен тегі көрсетіледі.</w:t>
      </w:r>
    </w:p>
    <w:bookmarkEnd w:id="253"/>
    <w:bookmarkStart w:name="z256" w:id="254"/>
    <w:p>
      <w:pPr>
        <w:spacing w:after="0"/>
        <w:ind w:left="0"/>
        <w:jc w:val="both"/>
      </w:pPr>
      <w:r>
        <w:rPr>
          <w:rFonts w:ascii="Times New Roman"/>
          <w:b w:val="false"/>
          <w:i w:val="false"/>
          <w:color w:val="000000"/>
          <w:sz w:val="28"/>
        </w:rPr>
        <w:t xml:space="preserve">
      "ҚАУЛЫ ЕТТІ (ШЕШТІ)" деген бөлімде талқыланып жатқан мәселе бойынша қабылданған шешім көрсетіледі. Қаулы ететін бөлікте үшінші жақтағы бұйрық рай тұлғасындағы етістіктер пайдаланылады. </w:t>
      </w:r>
    </w:p>
    <w:bookmarkEnd w:id="254"/>
    <w:bookmarkStart w:name="z257" w:id="255"/>
    <w:p>
      <w:pPr>
        <w:spacing w:after="0"/>
        <w:ind w:left="0"/>
        <w:jc w:val="both"/>
      </w:pPr>
      <w:r>
        <w:rPr>
          <w:rFonts w:ascii="Times New Roman"/>
          <w:b w:val="false"/>
          <w:i w:val="false"/>
          <w:color w:val="000000"/>
          <w:sz w:val="28"/>
        </w:rPr>
        <w:t xml:space="preserve">
      Қысқаша хаттаманың мәтіні екі бөліктен тұрады: кіріспе және негізгі. Кіріспе бөлігінде күн тәртібі көрсетілмейді. </w:t>
      </w:r>
    </w:p>
    <w:bookmarkEnd w:id="255"/>
    <w:bookmarkStart w:name="z258" w:id="256"/>
    <w:p>
      <w:pPr>
        <w:spacing w:after="0"/>
        <w:ind w:left="0"/>
        <w:jc w:val="both"/>
      </w:pPr>
      <w:r>
        <w:rPr>
          <w:rFonts w:ascii="Times New Roman"/>
          <w:b w:val="false"/>
          <w:i w:val="false"/>
          <w:color w:val="000000"/>
          <w:sz w:val="28"/>
        </w:rPr>
        <w:t xml:space="preserve">
      Қысқаша хаттаманың негізгі бөлігі қаралып отырған мәселелердің атауын және олар бойынша қабылданған шешімдерді қамтиды. </w:t>
      </w:r>
    </w:p>
    <w:bookmarkEnd w:id="256"/>
    <w:bookmarkStart w:name="z259" w:id="257"/>
    <w:p>
      <w:pPr>
        <w:spacing w:after="0"/>
        <w:ind w:left="0"/>
        <w:jc w:val="both"/>
      </w:pPr>
      <w:r>
        <w:rPr>
          <w:rFonts w:ascii="Times New Roman"/>
          <w:b w:val="false"/>
          <w:i w:val="false"/>
          <w:color w:val="000000"/>
          <w:sz w:val="28"/>
        </w:rPr>
        <w:t xml:space="preserve">
      Мәселенің атауы нөмірленеді және "туралы" деген көмекші сөзбен аяқталып, жолдың ортасы бойынша теңестіріледі және соңғы жолдың төменгі жағынан бір сызықпен сызылады. Сызықтың астыңғы жағында аталған мәселені талқылаған кезде сөз сөйлеген лауазымды адамдардың тектері көрсетіледі. Содан кейін мәселе бойынша қабылданған шешім көрсетіледі. </w:t>
      </w:r>
    </w:p>
    <w:bookmarkEnd w:id="257"/>
    <w:bookmarkStart w:name="z260" w:id="258"/>
    <w:p>
      <w:pPr>
        <w:spacing w:after="0"/>
        <w:ind w:left="0"/>
        <w:jc w:val="both"/>
      </w:pPr>
      <w:r>
        <w:rPr>
          <w:rFonts w:ascii="Times New Roman"/>
          <w:b w:val="false"/>
          <w:i w:val="false"/>
          <w:color w:val="000000"/>
          <w:sz w:val="28"/>
        </w:rPr>
        <w:t xml:space="preserve">
      Хаттаманың тақырыбында алқалы қызмет түрі мен алқалы органның атау септігіндегі атауы көрсетіледі (мысалы: қызметкерлердің жиналысы, кеңес отырысы) кіреді. </w:t>
      </w:r>
    </w:p>
    <w:bookmarkEnd w:id="258"/>
    <w:bookmarkStart w:name="z261" w:id="259"/>
    <w:p>
      <w:pPr>
        <w:spacing w:after="0"/>
        <w:ind w:left="0"/>
        <w:jc w:val="both"/>
      </w:pPr>
      <w:r>
        <w:rPr>
          <w:rFonts w:ascii="Times New Roman"/>
          <w:b w:val="false"/>
          <w:i w:val="false"/>
          <w:color w:val="000000"/>
          <w:sz w:val="28"/>
        </w:rPr>
        <w:t xml:space="preserve">
      Хаттамаға төраға мен хатшы (төрағалық етуші мен жазба жүргізген адам) қол қояды. Отырыстың датасы хаттаманың датасы болып табылады. Егер ол бірнеше күнге жалғасса, онда сызықша арқылы отырыстың басталған және аяқталған датасы көрсетіледі. </w:t>
      </w:r>
    </w:p>
    <w:bookmarkEnd w:id="259"/>
    <w:bookmarkStart w:name="z262" w:id="260"/>
    <w:p>
      <w:pPr>
        <w:spacing w:after="0"/>
        <w:ind w:left="0"/>
        <w:jc w:val="both"/>
      </w:pPr>
      <w:r>
        <w:rPr>
          <w:rFonts w:ascii="Times New Roman"/>
          <w:b w:val="false"/>
          <w:i w:val="false"/>
          <w:color w:val="000000"/>
          <w:sz w:val="28"/>
        </w:rPr>
        <w:t xml:space="preserve">
      Хаттамаларға іс жүргізу жылының шегінде жиналыстар, алқа отырыстары, техникалық, ғылыми және сараптамалық кеңестер және басқа да хаттамалардың әрбір тобы бойынша жеке реттік нөмірлер беріледі. Бірлескен отырыстардың хаттамаларында отырысқа қатысқан ұйымдар хаттамаларының реттік нөмірлерін қамтитын құрамдас нөмірлер болады. </w:t>
      </w:r>
    </w:p>
    <w:bookmarkEnd w:id="260"/>
    <w:bookmarkStart w:name="z263" w:id="261"/>
    <w:p>
      <w:pPr>
        <w:spacing w:after="0"/>
        <w:ind w:left="0"/>
        <w:jc w:val="both"/>
      </w:pPr>
      <w:r>
        <w:rPr>
          <w:rFonts w:ascii="Times New Roman"/>
          <w:b w:val="false"/>
          <w:i w:val="false"/>
          <w:color w:val="000000"/>
          <w:sz w:val="28"/>
        </w:rPr>
        <w:t>
      Хаттамалардың көшірмелері немесе қабылданған шешімдер хаттамалардан үзінді көшірмелер түрінде мүдделі ұйымдар мен лауазымды адамдарға тарату көрсеткішіне сәйкес жіберіледі. Құрылымдық бөлімшенің басшысы бекітетін тарату көрсеткішін мәселенің қаралуын дайындаған бөлімшенің жауапты орындаушысы жасайды және оған қол қояды. Хаттамалардың көшірмелері мен олардың үзінді көшірмелері ұйым мөрімен (бар болса) куәландырылады.</w:t>
      </w:r>
    </w:p>
    <w:bookmarkEnd w:id="261"/>
    <w:bookmarkStart w:name="z264" w:id="262"/>
    <w:p>
      <w:pPr>
        <w:spacing w:after="0"/>
        <w:ind w:left="0"/>
        <w:jc w:val="left"/>
      </w:pPr>
      <w:r>
        <w:rPr>
          <w:rFonts w:ascii="Times New Roman"/>
          <w:b/>
          <w:i w:val="false"/>
          <w:color w:val="000000"/>
        </w:rPr>
        <w:t xml:space="preserve"> 5-параграф. Актіні дайындау және ресімдеу тәртібі</w:t>
      </w:r>
    </w:p>
    <w:bookmarkEnd w:id="262"/>
    <w:bookmarkStart w:name="z265" w:id="263"/>
    <w:p>
      <w:pPr>
        <w:spacing w:after="0"/>
        <w:ind w:left="0"/>
        <w:jc w:val="both"/>
      </w:pPr>
      <w:r>
        <w:rPr>
          <w:rFonts w:ascii="Times New Roman"/>
          <w:b w:val="false"/>
          <w:i w:val="false"/>
          <w:color w:val="000000"/>
          <w:sz w:val="28"/>
        </w:rPr>
        <w:t>
      48. Актінің мазмұны белгіленген фактілерді немесе оқиғаларды (жұмыстарды тапсыру-қабылдау; материалдық құндылықтарды, құжаттарды қабылдау-тапсыру; өрт қауіпсіздігі, еңбек жағдайы тұрғысынан объектілерді қарап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аварияларды, жазатайым оқиғаларды тексеру; ұйымдарды тарату; орындалған жұмыстар; бас тарту; тексеріп қарау; салыстырып тексеру; қызметтер ұсыну мен басқалар) растайтын ақпарат болып табылады. Актіні аталған фактіні растайтын бірнеше адам жасайды.</w:t>
      </w:r>
    </w:p>
    <w:bookmarkEnd w:id="263"/>
    <w:bookmarkStart w:name="z266" w:id="264"/>
    <w:p>
      <w:pPr>
        <w:spacing w:after="0"/>
        <w:ind w:left="0"/>
        <w:jc w:val="both"/>
      </w:pPr>
      <w:r>
        <w:rPr>
          <w:rFonts w:ascii="Times New Roman"/>
          <w:b w:val="false"/>
          <w:i w:val="false"/>
          <w:color w:val="000000"/>
          <w:sz w:val="28"/>
        </w:rPr>
        <w:t xml:space="preserve">
      Акт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бланкіде ресімделеді. Ұйымның ішінде жасалған және оның шегінен шықпайтын акт бланкіде ресімделмейді.</w:t>
      </w:r>
    </w:p>
    <w:bookmarkEnd w:id="264"/>
    <w:bookmarkStart w:name="z267" w:id="265"/>
    <w:p>
      <w:pPr>
        <w:spacing w:after="0"/>
        <w:ind w:left="0"/>
        <w:jc w:val="both"/>
      </w:pPr>
      <w:r>
        <w:rPr>
          <w:rFonts w:ascii="Times New Roman"/>
          <w:b w:val="false"/>
          <w:i w:val="false"/>
          <w:color w:val="000000"/>
          <w:sz w:val="28"/>
        </w:rPr>
        <w:t xml:space="preserve">
      Актінің деректемелері: </w:t>
      </w:r>
    </w:p>
    <w:bookmarkEnd w:id="265"/>
    <w:bookmarkStart w:name="z268" w:id="266"/>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66"/>
    <w:bookmarkStart w:name="z269" w:id="267"/>
    <w:p>
      <w:pPr>
        <w:spacing w:after="0"/>
        <w:ind w:left="0"/>
        <w:jc w:val="both"/>
      </w:pPr>
      <w:r>
        <w:rPr>
          <w:rFonts w:ascii="Times New Roman"/>
          <w:b w:val="false"/>
          <w:i w:val="false"/>
          <w:color w:val="000000"/>
          <w:sz w:val="28"/>
        </w:rPr>
        <w:t xml:space="preserve">
      2) ұйымның ресми атауы; </w:t>
      </w:r>
    </w:p>
    <w:bookmarkEnd w:id="267"/>
    <w:bookmarkStart w:name="z270" w:id="268"/>
    <w:p>
      <w:pPr>
        <w:spacing w:after="0"/>
        <w:ind w:left="0"/>
        <w:jc w:val="both"/>
      </w:pPr>
      <w:r>
        <w:rPr>
          <w:rFonts w:ascii="Times New Roman"/>
          <w:b w:val="false"/>
          <w:i w:val="false"/>
          <w:color w:val="000000"/>
          <w:sz w:val="28"/>
        </w:rPr>
        <w:t xml:space="preserve">
      3) құжат түрінің атауы; </w:t>
      </w:r>
    </w:p>
    <w:bookmarkEnd w:id="268"/>
    <w:bookmarkStart w:name="z271" w:id="269"/>
    <w:p>
      <w:pPr>
        <w:spacing w:after="0"/>
        <w:ind w:left="0"/>
        <w:jc w:val="both"/>
      </w:pPr>
      <w:r>
        <w:rPr>
          <w:rFonts w:ascii="Times New Roman"/>
          <w:b w:val="false"/>
          <w:i w:val="false"/>
          <w:color w:val="000000"/>
          <w:sz w:val="28"/>
        </w:rPr>
        <w:t xml:space="preserve">
      4) датасы; </w:t>
      </w:r>
    </w:p>
    <w:bookmarkEnd w:id="269"/>
    <w:bookmarkStart w:name="z272" w:id="270"/>
    <w:p>
      <w:pPr>
        <w:spacing w:after="0"/>
        <w:ind w:left="0"/>
        <w:jc w:val="both"/>
      </w:pPr>
      <w:r>
        <w:rPr>
          <w:rFonts w:ascii="Times New Roman"/>
          <w:b w:val="false"/>
          <w:i w:val="false"/>
          <w:color w:val="000000"/>
          <w:sz w:val="28"/>
        </w:rPr>
        <w:t xml:space="preserve">
      5) актінің тіркеу нөмірі (индексі); </w:t>
      </w:r>
    </w:p>
    <w:bookmarkEnd w:id="270"/>
    <w:bookmarkStart w:name="z273" w:id="271"/>
    <w:p>
      <w:pPr>
        <w:spacing w:after="0"/>
        <w:ind w:left="0"/>
        <w:jc w:val="both"/>
      </w:pPr>
      <w:r>
        <w:rPr>
          <w:rFonts w:ascii="Times New Roman"/>
          <w:b w:val="false"/>
          <w:i w:val="false"/>
          <w:color w:val="000000"/>
          <w:sz w:val="28"/>
        </w:rPr>
        <w:t>
      6) акт шығарылған жер;</w:t>
      </w:r>
    </w:p>
    <w:bookmarkEnd w:id="271"/>
    <w:bookmarkStart w:name="z274" w:id="272"/>
    <w:p>
      <w:pPr>
        <w:spacing w:after="0"/>
        <w:ind w:left="0"/>
        <w:jc w:val="both"/>
      </w:pPr>
      <w:r>
        <w:rPr>
          <w:rFonts w:ascii="Times New Roman"/>
          <w:b w:val="false"/>
          <w:i w:val="false"/>
          <w:color w:val="000000"/>
          <w:sz w:val="28"/>
        </w:rPr>
        <w:t xml:space="preserve">
      7) бекіту грифі (кейбір жағдайларда); </w:t>
      </w:r>
    </w:p>
    <w:bookmarkEnd w:id="272"/>
    <w:bookmarkStart w:name="z275" w:id="273"/>
    <w:p>
      <w:pPr>
        <w:spacing w:after="0"/>
        <w:ind w:left="0"/>
        <w:jc w:val="both"/>
      </w:pPr>
      <w:r>
        <w:rPr>
          <w:rFonts w:ascii="Times New Roman"/>
          <w:b w:val="false"/>
          <w:i w:val="false"/>
          <w:color w:val="000000"/>
          <w:sz w:val="28"/>
        </w:rPr>
        <w:t xml:space="preserve">
      8) мәтіннің тақырыбы; </w:t>
      </w:r>
    </w:p>
    <w:bookmarkEnd w:id="273"/>
    <w:bookmarkStart w:name="z276" w:id="274"/>
    <w:p>
      <w:pPr>
        <w:spacing w:after="0"/>
        <w:ind w:left="0"/>
        <w:jc w:val="both"/>
      </w:pPr>
      <w:r>
        <w:rPr>
          <w:rFonts w:ascii="Times New Roman"/>
          <w:b w:val="false"/>
          <w:i w:val="false"/>
          <w:color w:val="000000"/>
          <w:sz w:val="28"/>
        </w:rPr>
        <w:t xml:space="preserve">
      9) мәтіні; </w:t>
      </w:r>
    </w:p>
    <w:bookmarkEnd w:id="274"/>
    <w:bookmarkStart w:name="z277" w:id="275"/>
    <w:p>
      <w:pPr>
        <w:spacing w:after="0"/>
        <w:ind w:left="0"/>
        <w:jc w:val="both"/>
      </w:pPr>
      <w:r>
        <w:rPr>
          <w:rFonts w:ascii="Times New Roman"/>
          <w:b w:val="false"/>
          <w:i w:val="false"/>
          <w:color w:val="000000"/>
          <w:sz w:val="28"/>
        </w:rPr>
        <w:t xml:space="preserve">
      10) қолы болып табылады. </w:t>
      </w:r>
    </w:p>
    <w:bookmarkEnd w:id="275"/>
    <w:bookmarkStart w:name="z278" w:id="276"/>
    <w:p>
      <w:pPr>
        <w:spacing w:after="0"/>
        <w:ind w:left="0"/>
        <w:jc w:val="both"/>
      </w:pPr>
      <w:r>
        <w:rPr>
          <w:rFonts w:ascii="Times New Roman"/>
          <w:b w:val="false"/>
          <w:i w:val="false"/>
          <w:color w:val="000000"/>
          <w:sz w:val="28"/>
        </w:rPr>
        <w:t xml:space="preserve">
      Актінің мәтіні кіріспеден және айқындаушы бөліктен тұрады. </w:t>
      </w:r>
    </w:p>
    <w:bookmarkEnd w:id="276"/>
    <w:bookmarkStart w:name="z279" w:id="277"/>
    <w:p>
      <w:pPr>
        <w:spacing w:after="0"/>
        <w:ind w:left="0"/>
        <w:jc w:val="both"/>
      </w:pPr>
      <w:r>
        <w:rPr>
          <w:rFonts w:ascii="Times New Roman"/>
          <w:b w:val="false"/>
          <w:i w:val="false"/>
          <w:color w:val="000000"/>
          <w:sz w:val="28"/>
        </w:rPr>
        <w:t xml:space="preserve">
      Кіріспеде актіні жасаудың негіздемесі көрсетіледі, жасаушылар және бұл ретте қатысқан адамдар санамаланады. </w:t>
      </w:r>
    </w:p>
    <w:bookmarkEnd w:id="277"/>
    <w:bookmarkStart w:name="z280" w:id="278"/>
    <w:p>
      <w:pPr>
        <w:spacing w:after="0"/>
        <w:ind w:left="0"/>
        <w:jc w:val="both"/>
      </w:pPr>
      <w:r>
        <w:rPr>
          <w:rFonts w:ascii="Times New Roman"/>
          <w:b w:val="false"/>
          <w:i w:val="false"/>
          <w:color w:val="000000"/>
          <w:sz w:val="28"/>
        </w:rPr>
        <w:t>
      Актінің айқындаушы бөлігі белгіленген фактілердің мәнін, тексеру жүргізілген әдістерді, оның нәтижелерін, сондай-ақ тұжырымдарды, ұсыныстарды, комиссияның қорытындыларын қамтиды. Қажет болған кезде актінің айқындаушы бөлігі тармақтарға бөлінеді.</w:t>
      </w:r>
    </w:p>
    <w:bookmarkEnd w:id="278"/>
    <w:bookmarkStart w:name="z281" w:id="279"/>
    <w:p>
      <w:pPr>
        <w:spacing w:after="0"/>
        <w:ind w:left="0"/>
        <w:jc w:val="both"/>
      </w:pPr>
      <w:r>
        <w:rPr>
          <w:rFonts w:ascii="Times New Roman"/>
          <w:b w:val="false"/>
          <w:i w:val="false"/>
          <w:color w:val="000000"/>
          <w:sz w:val="28"/>
        </w:rPr>
        <w:t>
      Айқындаушы бөліктің соңында акт даналарының саны мен әрбір дананың орналасқан жері көрсетіледі, кейін актіге қосымшаның (олар бар болса) болуы туралы белгі ресімделеді.</w:t>
      </w:r>
    </w:p>
    <w:bookmarkEnd w:id="279"/>
    <w:bookmarkStart w:name="z282" w:id="280"/>
    <w:p>
      <w:pPr>
        <w:spacing w:after="0"/>
        <w:ind w:left="0"/>
        <w:jc w:val="both"/>
      </w:pPr>
      <w:r>
        <w:rPr>
          <w:rFonts w:ascii="Times New Roman"/>
          <w:b w:val="false"/>
          <w:i w:val="false"/>
          <w:color w:val="000000"/>
          <w:sz w:val="28"/>
        </w:rPr>
        <w:t xml:space="preserve">
      Актіге төраға және комиссия мүшелері не актіні жасаған адам (адамдар) қол қояды. Актіге қол қоятын адамдардың тегі, аты-жөндері әліпбилік тәртіппен ресімделеді, олардың лауазымдары көрсетілмейді. </w:t>
      </w:r>
    </w:p>
    <w:bookmarkEnd w:id="280"/>
    <w:bookmarkStart w:name="z283" w:id="281"/>
    <w:p>
      <w:pPr>
        <w:spacing w:after="0"/>
        <w:ind w:left="0"/>
        <w:jc w:val="both"/>
      </w:pPr>
      <w:r>
        <w:rPr>
          <w:rFonts w:ascii="Times New Roman"/>
          <w:b w:val="false"/>
          <w:i w:val="false"/>
          <w:color w:val="000000"/>
          <w:sz w:val="28"/>
        </w:rPr>
        <w:t xml:space="preserve">
      Адамдарды актімен таныстыру қол қойғызып жүргізіледі. Актінің мазмұнымен келіспейтін адам оған ескертпемен және өзінің келіспеу себептерімен бірге қол қояды. Комиссия мүшесінің ерекше пікірі жеке парақта ресімделіп, актіге қоса беріледі. </w:t>
      </w:r>
    </w:p>
    <w:bookmarkEnd w:id="281"/>
    <w:bookmarkStart w:name="z284" w:id="282"/>
    <w:p>
      <w:pPr>
        <w:spacing w:after="0"/>
        <w:ind w:left="0"/>
        <w:jc w:val="left"/>
      </w:pPr>
      <w:r>
        <w:rPr>
          <w:rFonts w:ascii="Times New Roman"/>
          <w:b/>
          <w:i w:val="false"/>
          <w:color w:val="000000"/>
        </w:rPr>
        <w:t xml:space="preserve"> 6-параграф. Анықтаманы дайындау және ресімдеу тәртібі</w:t>
      </w:r>
    </w:p>
    <w:bookmarkEnd w:id="282"/>
    <w:bookmarkStart w:name="z285" w:id="283"/>
    <w:p>
      <w:pPr>
        <w:spacing w:after="0"/>
        <w:ind w:left="0"/>
        <w:jc w:val="both"/>
      </w:pPr>
      <w:r>
        <w:rPr>
          <w:rFonts w:ascii="Times New Roman"/>
          <w:b w:val="false"/>
          <w:i w:val="false"/>
          <w:color w:val="000000"/>
          <w:sz w:val="28"/>
        </w:rPr>
        <w:t xml:space="preserve">
      49. Анықтаманың мазмұны фактілер, оқиғалар немесе мәліметтер сипатталатын ақпарат болып табылады. Ұйымнан тыс жерлерге жолданатын анықтамалар жалпы бланкіде ресімделеді. Ішкі анықтамалар бланкіні қолданбай ақ парақтарда ресімделеді. </w:t>
      </w:r>
    </w:p>
    <w:bookmarkEnd w:id="283"/>
    <w:bookmarkStart w:name="z286" w:id="284"/>
    <w:p>
      <w:pPr>
        <w:spacing w:after="0"/>
        <w:ind w:left="0"/>
        <w:jc w:val="both"/>
      </w:pPr>
      <w:r>
        <w:rPr>
          <w:rFonts w:ascii="Times New Roman"/>
          <w:b w:val="false"/>
          <w:i w:val="false"/>
          <w:color w:val="000000"/>
          <w:sz w:val="28"/>
        </w:rPr>
        <w:t xml:space="preserve">
      Анықтама осы Қағидаларға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11-қосымшаларға</w:t>
      </w:r>
      <w:r>
        <w:rPr>
          <w:rFonts w:ascii="Times New Roman"/>
          <w:b w:val="false"/>
          <w:i w:val="false"/>
          <w:color w:val="000000"/>
          <w:sz w:val="28"/>
        </w:rPr>
        <w:t xml:space="preserve"> сәйкес нысандар бойынша ресімделеді: </w:t>
      </w:r>
    </w:p>
    <w:bookmarkEnd w:id="284"/>
    <w:bookmarkStart w:name="z287" w:id="285"/>
    <w:p>
      <w:pPr>
        <w:spacing w:after="0"/>
        <w:ind w:left="0"/>
        <w:jc w:val="both"/>
      </w:pPr>
      <w:r>
        <w:rPr>
          <w:rFonts w:ascii="Times New Roman"/>
          <w:b w:val="false"/>
          <w:i w:val="false"/>
          <w:color w:val="000000"/>
          <w:sz w:val="28"/>
        </w:rPr>
        <w:t xml:space="preserve">
      Анықтаманың деректемелері: </w:t>
      </w:r>
    </w:p>
    <w:bookmarkEnd w:id="285"/>
    <w:bookmarkStart w:name="z288" w:id="286"/>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286"/>
    <w:bookmarkStart w:name="z289" w:id="287"/>
    <w:p>
      <w:pPr>
        <w:spacing w:after="0"/>
        <w:ind w:left="0"/>
        <w:jc w:val="both"/>
      </w:pPr>
      <w:r>
        <w:rPr>
          <w:rFonts w:ascii="Times New Roman"/>
          <w:b w:val="false"/>
          <w:i w:val="false"/>
          <w:color w:val="000000"/>
          <w:sz w:val="28"/>
        </w:rPr>
        <w:t xml:space="preserve">
      2) ұйымның ресми атауы; </w:t>
      </w:r>
    </w:p>
    <w:bookmarkEnd w:id="287"/>
    <w:bookmarkStart w:name="z290" w:id="288"/>
    <w:p>
      <w:pPr>
        <w:spacing w:after="0"/>
        <w:ind w:left="0"/>
        <w:jc w:val="both"/>
      </w:pPr>
      <w:r>
        <w:rPr>
          <w:rFonts w:ascii="Times New Roman"/>
          <w:b w:val="false"/>
          <w:i w:val="false"/>
          <w:color w:val="000000"/>
          <w:sz w:val="28"/>
        </w:rPr>
        <w:t xml:space="preserve">
      3) құжат түрінің атауы; </w:t>
      </w:r>
    </w:p>
    <w:bookmarkEnd w:id="288"/>
    <w:bookmarkStart w:name="z291" w:id="289"/>
    <w:p>
      <w:pPr>
        <w:spacing w:after="0"/>
        <w:ind w:left="0"/>
        <w:jc w:val="both"/>
      </w:pPr>
      <w:r>
        <w:rPr>
          <w:rFonts w:ascii="Times New Roman"/>
          <w:b w:val="false"/>
          <w:i w:val="false"/>
          <w:color w:val="000000"/>
          <w:sz w:val="28"/>
        </w:rPr>
        <w:t xml:space="preserve">
      4) датасы; </w:t>
      </w:r>
    </w:p>
    <w:bookmarkEnd w:id="289"/>
    <w:bookmarkStart w:name="z292" w:id="290"/>
    <w:p>
      <w:pPr>
        <w:spacing w:after="0"/>
        <w:ind w:left="0"/>
        <w:jc w:val="both"/>
      </w:pPr>
      <w:r>
        <w:rPr>
          <w:rFonts w:ascii="Times New Roman"/>
          <w:b w:val="false"/>
          <w:i w:val="false"/>
          <w:color w:val="000000"/>
          <w:sz w:val="28"/>
        </w:rPr>
        <w:t xml:space="preserve">
      5) анықтаманың тіркеу нөмірі (индексі); </w:t>
      </w:r>
    </w:p>
    <w:bookmarkEnd w:id="290"/>
    <w:bookmarkStart w:name="z293" w:id="291"/>
    <w:p>
      <w:pPr>
        <w:spacing w:after="0"/>
        <w:ind w:left="0"/>
        <w:jc w:val="both"/>
      </w:pPr>
      <w:r>
        <w:rPr>
          <w:rFonts w:ascii="Times New Roman"/>
          <w:b w:val="false"/>
          <w:i w:val="false"/>
          <w:color w:val="000000"/>
          <w:sz w:val="28"/>
        </w:rPr>
        <w:t xml:space="preserve">
      6) шығарылған жері; </w:t>
      </w:r>
    </w:p>
    <w:bookmarkEnd w:id="291"/>
    <w:bookmarkStart w:name="z294" w:id="292"/>
    <w:p>
      <w:pPr>
        <w:spacing w:after="0"/>
        <w:ind w:left="0"/>
        <w:jc w:val="both"/>
      </w:pPr>
      <w:r>
        <w:rPr>
          <w:rFonts w:ascii="Times New Roman"/>
          <w:b w:val="false"/>
          <w:i w:val="false"/>
          <w:color w:val="000000"/>
          <w:sz w:val="28"/>
        </w:rPr>
        <w:t xml:space="preserve">
      7) адресат; </w:t>
      </w:r>
    </w:p>
    <w:bookmarkEnd w:id="292"/>
    <w:bookmarkStart w:name="z295" w:id="293"/>
    <w:p>
      <w:pPr>
        <w:spacing w:after="0"/>
        <w:ind w:left="0"/>
        <w:jc w:val="both"/>
      </w:pPr>
      <w:r>
        <w:rPr>
          <w:rFonts w:ascii="Times New Roman"/>
          <w:b w:val="false"/>
          <w:i w:val="false"/>
          <w:color w:val="000000"/>
          <w:sz w:val="28"/>
        </w:rPr>
        <w:t xml:space="preserve">
      8) мәтіннің тақырыбы; </w:t>
      </w:r>
    </w:p>
    <w:bookmarkEnd w:id="293"/>
    <w:bookmarkStart w:name="z296" w:id="294"/>
    <w:p>
      <w:pPr>
        <w:spacing w:after="0"/>
        <w:ind w:left="0"/>
        <w:jc w:val="both"/>
      </w:pPr>
      <w:r>
        <w:rPr>
          <w:rFonts w:ascii="Times New Roman"/>
          <w:b w:val="false"/>
          <w:i w:val="false"/>
          <w:color w:val="000000"/>
          <w:sz w:val="28"/>
        </w:rPr>
        <w:t>
      9) мәтіні;</w:t>
      </w:r>
    </w:p>
    <w:bookmarkEnd w:id="294"/>
    <w:bookmarkStart w:name="z297" w:id="295"/>
    <w:p>
      <w:pPr>
        <w:spacing w:after="0"/>
        <w:ind w:left="0"/>
        <w:jc w:val="both"/>
      </w:pPr>
      <w:r>
        <w:rPr>
          <w:rFonts w:ascii="Times New Roman"/>
          <w:b w:val="false"/>
          <w:i w:val="false"/>
          <w:color w:val="000000"/>
          <w:sz w:val="28"/>
        </w:rPr>
        <w:t>
      10) қолы;</w:t>
      </w:r>
    </w:p>
    <w:bookmarkEnd w:id="295"/>
    <w:bookmarkStart w:name="z298" w:id="296"/>
    <w:p>
      <w:pPr>
        <w:spacing w:after="0"/>
        <w:ind w:left="0"/>
        <w:jc w:val="both"/>
      </w:pPr>
      <w:r>
        <w:rPr>
          <w:rFonts w:ascii="Times New Roman"/>
          <w:b w:val="false"/>
          <w:i w:val="false"/>
          <w:color w:val="000000"/>
          <w:sz w:val="28"/>
        </w:rPr>
        <w:t>
      11) келісу туралы белгі (қажет болған жағдайда);</w:t>
      </w:r>
    </w:p>
    <w:bookmarkEnd w:id="296"/>
    <w:bookmarkStart w:name="z299" w:id="297"/>
    <w:p>
      <w:pPr>
        <w:spacing w:after="0"/>
        <w:ind w:left="0"/>
        <w:jc w:val="both"/>
      </w:pPr>
      <w:r>
        <w:rPr>
          <w:rFonts w:ascii="Times New Roman"/>
          <w:b w:val="false"/>
          <w:i w:val="false"/>
          <w:color w:val="000000"/>
          <w:sz w:val="28"/>
        </w:rPr>
        <w:t xml:space="preserve">
      12) мөртабан бедері (бар болса); </w:t>
      </w:r>
    </w:p>
    <w:bookmarkEnd w:id="297"/>
    <w:bookmarkStart w:name="z300" w:id="298"/>
    <w:p>
      <w:pPr>
        <w:spacing w:after="0"/>
        <w:ind w:left="0"/>
        <w:jc w:val="both"/>
      </w:pPr>
      <w:r>
        <w:rPr>
          <w:rFonts w:ascii="Times New Roman"/>
          <w:b w:val="false"/>
          <w:i w:val="false"/>
          <w:color w:val="000000"/>
          <w:sz w:val="28"/>
        </w:rPr>
        <w:t xml:space="preserve">
      13) орындаушы туралы белгі болып табылады. </w:t>
      </w:r>
    </w:p>
    <w:bookmarkEnd w:id="298"/>
    <w:bookmarkStart w:name="z301" w:id="299"/>
    <w:p>
      <w:pPr>
        <w:spacing w:after="0"/>
        <w:ind w:left="0"/>
        <w:jc w:val="both"/>
      </w:pPr>
      <w:r>
        <w:rPr>
          <w:rFonts w:ascii="Times New Roman"/>
          <w:b w:val="false"/>
          <w:i w:val="false"/>
          <w:color w:val="000000"/>
          <w:sz w:val="28"/>
        </w:rPr>
        <w:t xml:space="preserve">
      Азаматтарға жұмыс орнын, лауазымын, еңбекақысын және басқа да мәліметтерді растау туралы берілетін анықтамалардың мәтіндері мәліметтер хабарланатын адамның тегін, есімін, әкесінің атын атау септігінде көрсете отырып басталады. Мәтіннің соңында немесе оң жақ жоғарғы бұрышында анықтама берілетін ұйым көрсетіледі. </w:t>
      </w:r>
    </w:p>
    <w:bookmarkEnd w:id="299"/>
    <w:bookmarkStart w:name="z302" w:id="300"/>
    <w:p>
      <w:pPr>
        <w:spacing w:after="0"/>
        <w:ind w:left="0"/>
        <w:jc w:val="both"/>
      </w:pPr>
      <w:r>
        <w:rPr>
          <w:rFonts w:ascii="Times New Roman"/>
          <w:b w:val="false"/>
          <w:i w:val="false"/>
          <w:color w:val="000000"/>
          <w:sz w:val="28"/>
        </w:rPr>
        <w:t xml:space="preserve">
      Мұндай анықтаманың мәтінінде "осы анықтама", "расында тұрады (оқиды, жұмыс істейді)" деген орамдар пайдаланылмайды. </w:t>
      </w:r>
    </w:p>
    <w:bookmarkEnd w:id="300"/>
    <w:bookmarkStart w:name="z303" w:id="301"/>
    <w:p>
      <w:pPr>
        <w:spacing w:after="0"/>
        <w:ind w:left="0"/>
        <w:jc w:val="both"/>
      </w:pPr>
      <w:r>
        <w:rPr>
          <w:rFonts w:ascii="Times New Roman"/>
          <w:b w:val="false"/>
          <w:i w:val="false"/>
          <w:color w:val="000000"/>
          <w:sz w:val="28"/>
        </w:rPr>
        <w:t xml:space="preserve">
      Анықтамаға орындаушы қол қойған жағдайда, "орындаушы туралы белгі" деген деректеме көрсетілмейді. </w:t>
      </w:r>
    </w:p>
    <w:bookmarkEnd w:id="301"/>
    <w:bookmarkStart w:name="z304" w:id="302"/>
    <w:p>
      <w:pPr>
        <w:spacing w:after="0"/>
        <w:ind w:left="0"/>
        <w:jc w:val="left"/>
      </w:pPr>
      <w:r>
        <w:rPr>
          <w:rFonts w:ascii="Times New Roman"/>
          <w:b/>
          <w:i w:val="false"/>
          <w:color w:val="000000"/>
        </w:rPr>
        <w:t xml:space="preserve"> 7-параграф. Хатты дайындау және ресімдеу тәртібі</w:t>
      </w:r>
    </w:p>
    <w:bookmarkEnd w:id="302"/>
    <w:bookmarkStart w:name="z305" w:id="303"/>
    <w:p>
      <w:pPr>
        <w:spacing w:after="0"/>
        <w:ind w:left="0"/>
        <w:jc w:val="both"/>
      </w:pPr>
      <w:r>
        <w:rPr>
          <w:rFonts w:ascii="Times New Roman"/>
          <w:b w:val="false"/>
          <w:i w:val="false"/>
          <w:color w:val="000000"/>
          <w:sz w:val="28"/>
        </w:rPr>
        <w:t xml:space="preserve">
      50. Хат ұйымның бланкісінде осы Қағидаларға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ресімделеді және мынадай деректемелерді қамтиды: </w:t>
      </w:r>
    </w:p>
    <w:bookmarkEnd w:id="303"/>
    <w:bookmarkStart w:name="z306" w:id="304"/>
    <w:p>
      <w:pPr>
        <w:spacing w:after="0"/>
        <w:ind w:left="0"/>
        <w:jc w:val="both"/>
      </w:pPr>
      <w:r>
        <w:rPr>
          <w:rFonts w:ascii="Times New Roman"/>
          <w:b w:val="false"/>
          <w:i w:val="false"/>
          <w:color w:val="000000"/>
          <w:sz w:val="28"/>
        </w:rPr>
        <w:t xml:space="preserve">
      1) осы Қағидалардың 16, 17-тармақтарының талаптарын ескере отырып, Қазақстан Республикасы Мемлекеттік Елтаңбасының немесе эмблеманың, логотиптің, тауар белгісінің (қызмет көрсету белгісінің) бейнесі; </w:t>
      </w:r>
    </w:p>
    <w:bookmarkEnd w:id="304"/>
    <w:bookmarkStart w:name="z307" w:id="305"/>
    <w:p>
      <w:pPr>
        <w:spacing w:after="0"/>
        <w:ind w:left="0"/>
        <w:jc w:val="both"/>
      </w:pPr>
      <w:r>
        <w:rPr>
          <w:rFonts w:ascii="Times New Roman"/>
          <w:b w:val="false"/>
          <w:i w:val="false"/>
          <w:color w:val="000000"/>
          <w:sz w:val="28"/>
        </w:rPr>
        <w:t xml:space="preserve">
      2) ұйымның ресми атауы; </w:t>
      </w:r>
    </w:p>
    <w:bookmarkEnd w:id="305"/>
    <w:bookmarkStart w:name="z308" w:id="306"/>
    <w:p>
      <w:pPr>
        <w:spacing w:after="0"/>
        <w:ind w:left="0"/>
        <w:jc w:val="both"/>
      </w:pPr>
      <w:r>
        <w:rPr>
          <w:rFonts w:ascii="Times New Roman"/>
          <w:b w:val="false"/>
          <w:i w:val="false"/>
          <w:color w:val="000000"/>
          <w:sz w:val="28"/>
        </w:rPr>
        <w:t xml:space="preserve">
      3) датасы; </w:t>
      </w:r>
    </w:p>
    <w:bookmarkEnd w:id="306"/>
    <w:bookmarkStart w:name="z309" w:id="307"/>
    <w:p>
      <w:pPr>
        <w:spacing w:after="0"/>
        <w:ind w:left="0"/>
        <w:jc w:val="both"/>
      </w:pPr>
      <w:r>
        <w:rPr>
          <w:rFonts w:ascii="Times New Roman"/>
          <w:b w:val="false"/>
          <w:i w:val="false"/>
          <w:color w:val="000000"/>
          <w:sz w:val="28"/>
        </w:rPr>
        <w:t>
      4) хаттың шығыс тіркеу нөмірі (индексі);</w:t>
      </w:r>
    </w:p>
    <w:bookmarkEnd w:id="307"/>
    <w:bookmarkStart w:name="z310" w:id="308"/>
    <w:p>
      <w:pPr>
        <w:spacing w:after="0"/>
        <w:ind w:left="0"/>
        <w:jc w:val="both"/>
      </w:pPr>
      <w:r>
        <w:rPr>
          <w:rFonts w:ascii="Times New Roman"/>
          <w:b w:val="false"/>
          <w:i w:val="false"/>
          <w:color w:val="000000"/>
          <w:sz w:val="28"/>
        </w:rPr>
        <w:t>
      5) шығыс хаттың тіркеу нөміріне және датасына (егер жауап болса) сілтеме;</w:t>
      </w:r>
    </w:p>
    <w:bookmarkEnd w:id="308"/>
    <w:bookmarkStart w:name="z311" w:id="309"/>
    <w:p>
      <w:pPr>
        <w:spacing w:after="0"/>
        <w:ind w:left="0"/>
        <w:jc w:val="both"/>
      </w:pPr>
      <w:r>
        <w:rPr>
          <w:rFonts w:ascii="Times New Roman"/>
          <w:b w:val="false"/>
          <w:i w:val="false"/>
          <w:color w:val="000000"/>
          <w:sz w:val="28"/>
        </w:rPr>
        <w:t>
      6) адресат;</w:t>
      </w:r>
    </w:p>
    <w:bookmarkEnd w:id="309"/>
    <w:bookmarkStart w:name="z312" w:id="310"/>
    <w:p>
      <w:pPr>
        <w:spacing w:after="0"/>
        <w:ind w:left="0"/>
        <w:jc w:val="both"/>
      </w:pPr>
      <w:r>
        <w:rPr>
          <w:rFonts w:ascii="Times New Roman"/>
          <w:b w:val="false"/>
          <w:i w:val="false"/>
          <w:color w:val="000000"/>
          <w:sz w:val="28"/>
        </w:rPr>
        <w:t>
      7) мәтіннің тақырыбы;</w:t>
      </w:r>
    </w:p>
    <w:bookmarkEnd w:id="310"/>
    <w:bookmarkStart w:name="z313" w:id="311"/>
    <w:p>
      <w:pPr>
        <w:spacing w:after="0"/>
        <w:ind w:left="0"/>
        <w:jc w:val="both"/>
      </w:pPr>
      <w:r>
        <w:rPr>
          <w:rFonts w:ascii="Times New Roman"/>
          <w:b w:val="false"/>
          <w:i w:val="false"/>
          <w:color w:val="000000"/>
          <w:sz w:val="28"/>
        </w:rPr>
        <w:t>
      8) мәтіні;</w:t>
      </w:r>
    </w:p>
    <w:bookmarkEnd w:id="311"/>
    <w:bookmarkStart w:name="z314" w:id="312"/>
    <w:p>
      <w:pPr>
        <w:spacing w:after="0"/>
        <w:ind w:left="0"/>
        <w:jc w:val="both"/>
      </w:pPr>
      <w:r>
        <w:rPr>
          <w:rFonts w:ascii="Times New Roman"/>
          <w:b w:val="false"/>
          <w:i w:val="false"/>
          <w:color w:val="000000"/>
          <w:sz w:val="28"/>
        </w:rPr>
        <w:t xml:space="preserve">
      9) қосымшаның болуы туралы белгі; </w:t>
      </w:r>
    </w:p>
    <w:bookmarkEnd w:id="312"/>
    <w:bookmarkStart w:name="z315" w:id="313"/>
    <w:p>
      <w:pPr>
        <w:spacing w:after="0"/>
        <w:ind w:left="0"/>
        <w:jc w:val="both"/>
      </w:pPr>
      <w:r>
        <w:rPr>
          <w:rFonts w:ascii="Times New Roman"/>
          <w:b w:val="false"/>
          <w:i w:val="false"/>
          <w:color w:val="000000"/>
          <w:sz w:val="28"/>
        </w:rPr>
        <w:t>
      10) қолы;</w:t>
      </w:r>
    </w:p>
    <w:bookmarkEnd w:id="313"/>
    <w:bookmarkStart w:name="z316" w:id="314"/>
    <w:p>
      <w:pPr>
        <w:spacing w:after="0"/>
        <w:ind w:left="0"/>
        <w:jc w:val="both"/>
      </w:pPr>
      <w:r>
        <w:rPr>
          <w:rFonts w:ascii="Times New Roman"/>
          <w:b w:val="false"/>
          <w:i w:val="false"/>
          <w:color w:val="000000"/>
          <w:sz w:val="28"/>
        </w:rPr>
        <w:t>
      11) келісу туралы белгі (қажет болған жағдайда);</w:t>
      </w:r>
    </w:p>
    <w:bookmarkEnd w:id="314"/>
    <w:bookmarkStart w:name="z317" w:id="315"/>
    <w:p>
      <w:pPr>
        <w:spacing w:after="0"/>
        <w:ind w:left="0"/>
        <w:jc w:val="both"/>
      </w:pPr>
      <w:r>
        <w:rPr>
          <w:rFonts w:ascii="Times New Roman"/>
          <w:b w:val="false"/>
          <w:i w:val="false"/>
          <w:color w:val="000000"/>
          <w:sz w:val="28"/>
        </w:rPr>
        <w:t xml:space="preserve">
      12) орындаушы туралы белгі болып табылады. </w:t>
      </w:r>
    </w:p>
    <w:bookmarkEnd w:id="315"/>
    <w:bookmarkStart w:name="z318" w:id="316"/>
    <w:p>
      <w:pPr>
        <w:spacing w:after="0"/>
        <w:ind w:left="0"/>
        <w:jc w:val="both"/>
      </w:pPr>
      <w:r>
        <w:rPr>
          <w:rFonts w:ascii="Times New Roman"/>
          <w:b w:val="false"/>
          <w:i w:val="false"/>
          <w:color w:val="000000"/>
          <w:sz w:val="28"/>
        </w:rPr>
        <w:t>
      Бір және одан көп ұйымның басшылары қол қоятын қызметтік хаттар А4 форматындағы қағаз парақта ресімделеді. Бұл ретте хатқа қол қойған ұйымдардың атауы туралы деректер "қолы" деген деректемедегі лауазымның атауына енеді.</w:t>
      </w:r>
    </w:p>
    <w:bookmarkEnd w:id="316"/>
    <w:bookmarkStart w:name="z319" w:id="317"/>
    <w:p>
      <w:pPr>
        <w:spacing w:after="0"/>
        <w:ind w:left="0"/>
        <w:jc w:val="both"/>
      </w:pPr>
      <w:r>
        <w:rPr>
          <w:rFonts w:ascii="Times New Roman"/>
          <w:b w:val="false"/>
          <w:i w:val="false"/>
          <w:color w:val="000000"/>
          <w:sz w:val="28"/>
        </w:rPr>
        <w:t xml:space="preserve">
      Хатты келісу туралы белгі хаттың қалатын көшірмесіне қойылады. </w:t>
      </w:r>
    </w:p>
    <w:bookmarkEnd w:id="317"/>
    <w:bookmarkStart w:name="z320" w:id="318"/>
    <w:p>
      <w:pPr>
        <w:spacing w:after="0"/>
        <w:ind w:left="0"/>
        <w:jc w:val="both"/>
      </w:pPr>
      <w:r>
        <w:rPr>
          <w:rFonts w:ascii="Times New Roman"/>
          <w:b w:val="false"/>
          <w:i w:val="false"/>
          <w:color w:val="000000"/>
          <w:sz w:val="28"/>
        </w:rPr>
        <w:t>
      Хаттың мәтіні бір немесе екі мағыналық бөліктен тұрады. Бір бөліктен тұратын хат – бұл түсіндірмесі жоқ өтініш, кіріспесіз ескертпе, негізсіз хабарламалар.</w:t>
      </w:r>
    </w:p>
    <w:bookmarkEnd w:id="318"/>
    <w:bookmarkStart w:name="z321" w:id="319"/>
    <w:p>
      <w:pPr>
        <w:spacing w:after="0"/>
        <w:ind w:left="0"/>
        <w:jc w:val="both"/>
      </w:pPr>
      <w:r>
        <w:rPr>
          <w:rFonts w:ascii="Times New Roman"/>
          <w:b w:val="false"/>
          <w:i w:val="false"/>
          <w:color w:val="000000"/>
          <w:sz w:val="28"/>
        </w:rPr>
        <w:t xml:space="preserve">
      Егер хаттың мәтіні айқындаушы және қорытынды бөліктерден тұратын болса, бірінші бөлікте хатты дайындаудың себебі, негізі немесе негіздемесі баяндалады, хатты дайындауға негіздеме болып табылатын құжаттарға сілтемелер жасалады, ал екінші бөлікте тұжырымдар, ұсыныстар, өтініштер, шешімдер орналастырылады. </w:t>
      </w:r>
    </w:p>
    <w:bookmarkEnd w:id="319"/>
    <w:bookmarkStart w:name="z322" w:id="320"/>
    <w:p>
      <w:pPr>
        <w:spacing w:after="0"/>
        <w:ind w:left="0"/>
        <w:jc w:val="both"/>
      </w:pPr>
      <w:r>
        <w:rPr>
          <w:rFonts w:ascii="Times New Roman"/>
          <w:b w:val="false"/>
          <w:i w:val="false"/>
          <w:color w:val="000000"/>
          <w:sz w:val="28"/>
        </w:rPr>
        <w:t xml:space="preserve">
      Мәтіннің кері құрылымы (қорытынды – констатация) бас тарту хаттарында болуы мүмкін. </w:t>
      </w:r>
    </w:p>
    <w:bookmarkEnd w:id="320"/>
    <w:bookmarkStart w:name="z323" w:id="321"/>
    <w:p>
      <w:pPr>
        <w:spacing w:after="0"/>
        <w:ind w:left="0"/>
        <w:jc w:val="both"/>
      </w:pPr>
      <w:r>
        <w:rPr>
          <w:rFonts w:ascii="Times New Roman"/>
          <w:b w:val="false"/>
          <w:i w:val="false"/>
          <w:color w:val="000000"/>
          <w:sz w:val="28"/>
        </w:rPr>
        <w:t xml:space="preserve">
      Хаттарда баяндаудың мынадай нысандары пайдаланылады: </w:t>
      </w:r>
    </w:p>
    <w:bookmarkEnd w:id="321"/>
    <w:bookmarkStart w:name="z324" w:id="322"/>
    <w:p>
      <w:pPr>
        <w:spacing w:after="0"/>
        <w:ind w:left="0"/>
        <w:jc w:val="both"/>
      </w:pPr>
      <w:r>
        <w:rPr>
          <w:rFonts w:ascii="Times New Roman"/>
          <w:b w:val="false"/>
          <w:i w:val="false"/>
          <w:color w:val="000000"/>
          <w:sz w:val="28"/>
        </w:rPr>
        <w:t>
      1) көпше түрдегі бірінші жақтан (мысалы, "ұсынуды сұраймыз", "Сіздерге .... жіберіп отырмыз");</w:t>
      </w:r>
    </w:p>
    <w:bookmarkEnd w:id="322"/>
    <w:bookmarkStart w:name="z325" w:id="323"/>
    <w:p>
      <w:pPr>
        <w:spacing w:after="0"/>
        <w:ind w:left="0"/>
        <w:jc w:val="both"/>
      </w:pPr>
      <w:r>
        <w:rPr>
          <w:rFonts w:ascii="Times New Roman"/>
          <w:b w:val="false"/>
          <w:i w:val="false"/>
          <w:color w:val="000000"/>
          <w:sz w:val="28"/>
        </w:rPr>
        <w:t xml:space="preserve">
      2) жекеше түрдегі бірінші жақтан (мысалы, "жіберуді сұраймын", "қажет деп санаймын"); </w:t>
      </w:r>
    </w:p>
    <w:bookmarkEnd w:id="323"/>
    <w:bookmarkStart w:name="z326" w:id="324"/>
    <w:p>
      <w:pPr>
        <w:spacing w:after="0"/>
        <w:ind w:left="0"/>
        <w:jc w:val="both"/>
      </w:pPr>
      <w:r>
        <w:rPr>
          <w:rFonts w:ascii="Times New Roman"/>
          <w:b w:val="false"/>
          <w:i w:val="false"/>
          <w:color w:val="000000"/>
          <w:sz w:val="28"/>
        </w:rPr>
        <w:t xml:space="preserve">
      3) жекеше түрдегі үшінші жақтан (мысалы, "министрлік қарсы емес"). </w:t>
      </w:r>
    </w:p>
    <w:bookmarkEnd w:id="324"/>
    <w:bookmarkStart w:name="z327" w:id="325"/>
    <w:p>
      <w:pPr>
        <w:spacing w:after="0"/>
        <w:ind w:left="0"/>
        <w:jc w:val="left"/>
      </w:pPr>
      <w:r>
        <w:rPr>
          <w:rFonts w:ascii="Times New Roman"/>
          <w:b/>
          <w:i w:val="false"/>
          <w:color w:val="000000"/>
        </w:rPr>
        <w:t xml:space="preserve"> 3-тарау. Мемлекеттік және мемлекеттік емес ұйымдарда құжаттаманы басқару, құжат айналымын ұйымдастыру тәртібі</w:t>
      </w:r>
    </w:p>
    <w:bookmarkEnd w:id="325"/>
    <w:bookmarkStart w:name="z328" w:id="326"/>
    <w:p>
      <w:pPr>
        <w:spacing w:after="0"/>
        <w:ind w:left="0"/>
        <w:jc w:val="left"/>
      </w:pPr>
      <w:r>
        <w:rPr>
          <w:rFonts w:ascii="Times New Roman"/>
          <w:b/>
          <w:i w:val="false"/>
          <w:color w:val="000000"/>
        </w:rPr>
        <w:t xml:space="preserve"> 1-параграф. Кіріс құжаттарды өңдеу тәртібі</w:t>
      </w:r>
    </w:p>
    <w:bookmarkEnd w:id="326"/>
    <w:bookmarkStart w:name="z329" w:id="327"/>
    <w:p>
      <w:pPr>
        <w:spacing w:after="0"/>
        <w:ind w:left="0"/>
        <w:jc w:val="both"/>
      </w:pPr>
      <w:r>
        <w:rPr>
          <w:rFonts w:ascii="Times New Roman"/>
          <w:b w:val="false"/>
          <w:i w:val="false"/>
          <w:color w:val="000000"/>
          <w:sz w:val="28"/>
        </w:rPr>
        <w:t>
      51. Ұйымға түсетін құжаттар бастапқы өңдеуден, алдын ала қараудан, тіркеуден, басшылықтың қарауынан өтеді және орындаушыларға жеткізіледі.</w:t>
      </w:r>
    </w:p>
    <w:bookmarkEnd w:id="327"/>
    <w:bookmarkStart w:name="z330" w:id="328"/>
    <w:p>
      <w:pPr>
        <w:spacing w:after="0"/>
        <w:ind w:left="0"/>
        <w:jc w:val="both"/>
      </w:pPr>
      <w:r>
        <w:rPr>
          <w:rFonts w:ascii="Times New Roman"/>
          <w:b w:val="false"/>
          <w:i w:val="false"/>
          <w:color w:val="000000"/>
          <w:sz w:val="28"/>
        </w:rPr>
        <w:t>
      52. Құжаттарды қабылдауды, бастапқы өңдеуді және алдын ала қарауды БҚҚ қызметі орталықтандырып жүзеге асырады.</w:t>
      </w:r>
    </w:p>
    <w:bookmarkEnd w:id="328"/>
    <w:bookmarkStart w:name="z331" w:id="329"/>
    <w:p>
      <w:pPr>
        <w:spacing w:after="0"/>
        <w:ind w:left="0"/>
        <w:jc w:val="both"/>
      </w:pPr>
      <w:r>
        <w:rPr>
          <w:rFonts w:ascii="Times New Roman"/>
          <w:b w:val="false"/>
          <w:i w:val="false"/>
          <w:color w:val="000000"/>
          <w:sz w:val="28"/>
        </w:rPr>
        <w:t>
      53. Кіріс құжаттарды бастапқы өңдеу мақсаты бойынша жеткізудің дұрыстығын, орама мен салымдардың тұтастығын тексеруге, ұйымға құжаттардың түсу фактісін тіркеуге және оларды мақсаты бойынша тапсыруға дайындауға негізделеді.</w:t>
      </w:r>
    </w:p>
    <w:bookmarkEnd w:id="329"/>
    <w:bookmarkStart w:name="z332" w:id="330"/>
    <w:p>
      <w:pPr>
        <w:spacing w:after="0"/>
        <w:ind w:left="0"/>
        <w:jc w:val="both"/>
      </w:pPr>
      <w:r>
        <w:rPr>
          <w:rFonts w:ascii="Times New Roman"/>
          <w:b w:val="false"/>
          <w:i w:val="false"/>
          <w:color w:val="000000"/>
          <w:sz w:val="28"/>
        </w:rPr>
        <w:t>
      Құжаттың толық жинақталмауы немесе бүлінгені анықталған кезде оның соңғы парағының төменгі жиегіндегі ТБН-де тиісті белгілер қойылады және үш данада еркін нысандағы акт жасалады. Бір данасы жөнелтушіге жіберіледі, екіншісі БҚҚ қызметінде қалады, үшіншісі құжатты орындаушыға беріледі.</w:t>
      </w:r>
    </w:p>
    <w:bookmarkEnd w:id="330"/>
    <w:bookmarkStart w:name="z333" w:id="331"/>
    <w:p>
      <w:pPr>
        <w:spacing w:after="0"/>
        <w:ind w:left="0"/>
        <w:jc w:val="both"/>
      </w:pPr>
      <w:r>
        <w:rPr>
          <w:rFonts w:ascii="Times New Roman"/>
          <w:b w:val="false"/>
          <w:i w:val="false"/>
          <w:color w:val="000000"/>
          <w:sz w:val="28"/>
        </w:rPr>
        <w:t xml:space="preserve">
      Конверттер тек олар бойынша жөнелтушінің мекенжайы, құжаттың жөнелтілген және алынған датасы айқындалған жағдайларда, сондай-ақ жеке құжаттар келіп түскен кезде жойылмайды. </w:t>
      </w:r>
    </w:p>
    <w:bookmarkEnd w:id="331"/>
    <w:bookmarkStart w:name="z334" w:id="332"/>
    <w:p>
      <w:pPr>
        <w:spacing w:after="0"/>
        <w:ind w:left="0"/>
        <w:jc w:val="both"/>
      </w:pPr>
      <w:r>
        <w:rPr>
          <w:rFonts w:ascii="Times New Roman"/>
          <w:b w:val="false"/>
          <w:i w:val="false"/>
          <w:color w:val="000000"/>
          <w:sz w:val="28"/>
        </w:rPr>
        <w:t xml:space="preserve">
      "Жеке өзіне" деген белгісі бар конверттер ашылмай мақсаты бойынша беріледі. Қате түскен хат-хабарлар пошта бөлімшесіне қайтарылады. </w:t>
      </w:r>
    </w:p>
    <w:bookmarkEnd w:id="332"/>
    <w:bookmarkStart w:name="z335" w:id="333"/>
    <w:p>
      <w:pPr>
        <w:spacing w:after="0"/>
        <w:ind w:left="0"/>
        <w:jc w:val="both"/>
      </w:pPr>
      <w:r>
        <w:rPr>
          <w:rFonts w:ascii="Times New Roman"/>
          <w:b w:val="false"/>
          <w:i w:val="false"/>
          <w:color w:val="000000"/>
          <w:sz w:val="28"/>
        </w:rPr>
        <w:t xml:space="preserve">
      54. Құжаттарды алдын ала қарау кезінде оларды тіркелетін және тіркелмейтін құжаттарға сұрыптау жүргізіледі. Тіркелмейтін құжаттардың тізбесі БҚҚ қызметінде тіркеуге жатпайтын құжаттардың болжамды тізбесі негізінде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әзірленеді және оны ұйым басшысы бекітеді. </w:t>
      </w:r>
    </w:p>
    <w:bookmarkEnd w:id="333"/>
    <w:bookmarkStart w:name="z336" w:id="334"/>
    <w:p>
      <w:pPr>
        <w:spacing w:after="0"/>
        <w:ind w:left="0"/>
        <w:jc w:val="both"/>
      </w:pPr>
      <w:r>
        <w:rPr>
          <w:rFonts w:ascii="Times New Roman"/>
          <w:b w:val="false"/>
          <w:i w:val="false"/>
          <w:color w:val="000000"/>
          <w:sz w:val="28"/>
        </w:rPr>
        <w:t xml:space="preserve">
      Тіркелмейтін құжаттар ұйымның тиісті құрылымдық бөлімшелеріне беріледі. </w:t>
      </w:r>
    </w:p>
    <w:bookmarkEnd w:id="334"/>
    <w:bookmarkStart w:name="z337" w:id="335"/>
    <w:p>
      <w:pPr>
        <w:spacing w:after="0"/>
        <w:ind w:left="0"/>
        <w:jc w:val="both"/>
      </w:pPr>
      <w:r>
        <w:rPr>
          <w:rFonts w:ascii="Times New Roman"/>
          <w:b w:val="false"/>
          <w:i w:val="false"/>
          <w:color w:val="000000"/>
          <w:sz w:val="28"/>
        </w:rPr>
        <w:t>
      55. Тіркелетін құжаттар ТБН-де тіркелгеннен кейін шешім қабылдау үшін ұйым басшысының немесе құрылымдық бөлімшенің (лауазымды адамның) қарауына беріледі.</w:t>
      </w:r>
    </w:p>
    <w:bookmarkEnd w:id="335"/>
    <w:bookmarkStart w:name="z338" w:id="336"/>
    <w:p>
      <w:pPr>
        <w:spacing w:after="0"/>
        <w:ind w:left="0"/>
        <w:jc w:val="both"/>
      </w:pPr>
      <w:r>
        <w:rPr>
          <w:rFonts w:ascii="Times New Roman"/>
          <w:b w:val="false"/>
          <w:i w:val="false"/>
          <w:color w:val="000000"/>
          <w:sz w:val="28"/>
        </w:rPr>
        <w:t xml:space="preserve">
      Түскен құжатты кідіртпей орындаған кезде құжатты ұйымның (құрылымдық бөлімшенің) басшылығы қарағанға дейін орындаушыға оның мазмұнымен танысуына жол беріледі. </w:t>
      </w:r>
    </w:p>
    <w:bookmarkEnd w:id="336"/>
    <w:bookmarkStart w:name="z339" w:id="337"/>
    <w:p>
      <w:pPr>
        <w:spacing w:after="0"/>
        <w:ind w:left="0"/>
        <w:jc w:val="both"/>
      </w:pPr>
      <w:r>
        <w:rPr>
          <w:rFonts w:ascii="Times New Roman"/>
          <w:b w:val="false"/>
          <w:i w:val="false"/>
          <w:color w:val="000000"/>
          <w:sz w:val="28"/>
        </w:rPr>
        <w:t>
      56. Жеке және заңды тұлғалардың өтініштері ұйымға орталықтандырылып есепке алынады және түскен күні ТБН-де құқықтық статистика және арнайы есепке алу саласында өз құзыреті шегінде статистикалық қызметті жүзеге асыратын мемлекеттік орган белгілеген тәртіппен жалпы құжаттардан бөлек тіркеледі.</w:t>
      </w:r>
    </w:p>
    <w:bookmarkEnd w:id="337"/>
    <w:bookmarkStart w:name="z340" w:id="338"/>
    <w:p>
      <w:pPr>
        <w:spacing w:after="0"/>
        <w:ind w:left="0"/>
        <w:jc w:val="both"/>
      </w:pPr>
      <w:r>
        <w:rPr>
          <w:rFonts w:ascii="Times New Roman"/>
          <w:b w:val="false"/>
          <w:i w:val="false"/>
          <w:color w:val="000000"/>
          <w:sz w:val="28"/>
        </w:rPr>
        <w:t>
      57. Алдын ала қарау кезінде түскен құжаттар ұйым басшылығының міндетті қарауын талап ететін және мұны талап етпейтін құжаттар болып бөлінеді. Басшылықтың міндетті қарауын талап етпейтін құжаттар тікелей құрылымдық бөлімшелерге немесе жауапты орындаушыларға жолданады.</w:t>
      </w:r>
    </w:p>
    <w:bookmarkEnd w:id="338"/>
    <w:bookmarkStart w:name="z341" w:id="339"/>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339"/>
    <w:bookmarkStart w:name="z342" w:id="340"/>
    <w:p>
      <w:pPr>
        <w:spacing w:after="0"/>
        <w:ind w:left="0"/>
        <w:jc w:val="both"/>
      </w:pPr>
      <w:r>
        <w:rPr>
          <w:rFonts w:ascii="Times New Roman"/>
          <w:b w:val="false"/>
          <w:i w:val="false"/>
          <w:color w:val="000000"/>
          <w:sz w:val="28"/>
        </w:rPr>
        <w:t xml:space="preserve">
      58. Құжаттарды алдын ала қарау олардың мазмұны, авторлығы, ұйымда белгіленген міндеттердің бөлінуіне байланысты қойылған мәселелердің күрделілігі мен жаңашылдығы тұрғысынан жүзеге асырылады. </w:t>
      </w:r>
    </w:p>
    <w:bookmarkEnd w:id="340"/>
    <w:bookmarkStart w:name="z343" w:id="341"/>
    <w:p>
      <w:pPr>
        <w:spacing w:after="0"/>
        <w:ind w:left="0"/>
        <w:jc w:val="both"/>
      </w:pPr>
      <w:r>
        <w:rPr>
          <w:rFonts w:ascii="Times New Roman"/>
          <w:b w:val="false"/>
          <w:i w:val="false"/>
          <w:color w:val="000000"/>
          <w:sz w:val="28"/>
        </w:rPr>
        <w:t xml:space="preserve">
      59. Қазақстан Республикасы Президентінің Әкімшілігінен, Қазақстан Республикасының Парламентінен, Қазақстан Республикасы Премьер-Министрінің Кеңсесінен, орталық және жергілікті мемлекеттік органдардан, жоғары тұрған ұйымнан, жеке және заңды тұлғалардан түскен құжаттар басшылықтың міндетті қарауына жатады. </w:t>
      </w:r>
    </w:p>
    <w:bookmarkEnd w:id="341"/>
    <w:bookmarkStart w:name="z344" w:id="342"/>
    <w:p>
      <w:pPr>
        <w:spacing w:after="0"/>
        <w:ind w:left="0"/>
        <w:jc w:val="both"/>
      </w:pPr>
      <w:r>
        <w:rPr>
          <w:rFonts w:ascii="Times New Roman"/>
          <w:b w:val="false"/>
          <w:i w:val="false"/>
          <w:color w:val="000000"/>
          <w:sz w:val="28"/>
        </w:rPr>
        <w:t xml:space="preserve">
      60. Ұйым (құрылымдық бөлімше) басшылығы қараған құжаттар БҚҚ қызметіне қайтарылады, онда қарардың мазмұны ТБН-ге енгізіледі, ал құжаттар орындаушыларға қол қойғызып беріледі. </w:t>
      </w:r>
    </w:p>
    <w:bookmarkEnd w:id="342"/>
    <w:bookmarkStart w:name="z345" w:id="343"/>
    <w:p>
      <w:pPr>
        <w:spacing w:after="0"/>
        <w:ind w:left="0"/>
        <w:jc w:val="both"/>
      </w:pPr>
      <w:r>
        <w:rPr>
          <w:rFonts w:ascii="Times New Roman"/>
          <w:b w:val="false"/>
          <w:i w:val="false"/>
          <w:color w:val="000000"/>
          <w:sz w:val="28"/>
        </w:rPr>
        <w:t>
      Орындалуы ведомстволық бағынысты ұйымдарға (ұйымға) немесе бірнеше құрылымдық бөлімшеге жүктелген құжат ТБН-де тиісті белгі жасала отырып, оларға бір мезгілде көшірмелерде беріледі. Түпнұсқасы қарарда бірінші болып көрсетілген орындаушыға беріледі.</w:t>
      </w:r>
    </w:p>
    <w:bookmarkEnd w:id="343"/>
    <w:bookmarkStart w:name="z346" w:id="344"/>
    <w:p>
      <w:pPr>
        <w:spacing w:after="0"/>
        <w:ind w:left="0"/>
        <w:jc w:val="both"/>
      </w:pPr>
      <w:r>
        <w:rPr>
          <w:rFonts w:ascii="Times New Roman"/>
          <w:b w:val="false"/>
          <w:i w:val="false"/>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bookmarkEnd w:id="344"/>
    <w:bookmarkStart w:name="z347" w:id="345"/>
    <w:p>
      <w:pPr>
        <w:spacing w:after="0"/>
        <w:ind w:left="0"/>
        <w:jc w:val="both"/>
      </w:pPr>
      <w:r>
        <w:rPr>
          <w:rFonts w:ascii="Times New Roman"/>
          <w:b w:val="false"/>
          <w:i w:val="false"/>
          <w:color w:val="000000"/>
          <w:sz w:val="28"/>
        </w:rPr>
        <w:t xml:space="preserve">
      Түскен жеделхаттың мәтінін алушы жазып алады (тереді), тіркейді және жедел түрде атына жолданған басшыға береді. </w:t>
      </w:r>
    </w:p>
    <w:bookmarkEnd w:id="345"/>
    <w:bookmarkStart w:name="z348" w:id="346"/>
    <w:p>
      <w:pPr>
        <w:spacing w:after="0"/>
        <w:ind w:left="0"/>
        <w:jc w:val="both"/>
      </w:pPr>
      <w:r>
        <w:rPr>
          <w:rFonts w:ascii="Times New Roman"/>
          <w:b w:val="false"/>
          <w:i w:val="false"/>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bookmarkEnd w:id="346"/>
    <w:bookmarkStart w:name="z349" w:id="347"/>
    <w:p>
      <w:pPr>
        <w:spacing w:after="0"/>
        <w:ind w:left="0"/>
        <w:jc w:val="both"/>
      </w:pPr>
      <w:r>
        <w:rPr>
          <w:rFonts w:ascii="Times New Roman"/>
          <w:b w:val="false"/>
          <w:i w:val="false"/>
          <w:color w:val="000000"/>
          <w:sz w:val="28"/>
        </w:rPr>
        <w:t>
      61. Қосымша құжаттар жасамай мәселелерді шешу кезінде орындаушы құжатта және ТБН-де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347"/>
    <w:bookmarkStart w:name="z350" w:id="348"/>
    <w:p>
      <w:pPr>
        <w:spacing w:after="0"/>
        <w:ind w:left="0"/>
        <w:jc w:val="both"/>
      </w:pPr>
      <w:r>
        <w:rPr>
          <w:rFonts w:ascii="Times New Roman"/>
          <w:b w:val="false"/>
          <w:i w:val="false"/>
          <w:color w:val="000000"/>
          <w:sz w:val="28"/>
        </w:rPr>
        <w:t>
      62. Электрондық құжат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тәртіпке сәйкес растау рәсімінен өткен ақпаратты криптографиялық қорғау құралдарын пайдалана отырып, электрондық цифрлық қолтаңбаның түпнұсқалығын тексеру рәсімін жүргізеді.</w:t>
      </w:r>
    </w:p>
    <w:bookmarkEnd w:id="348"/>
    <w:bookmarkStart w:name="z351" w:id="349"/>
    <w:p>
      <w:pPr>
        <w:spacing w:after="0"/>
        <w:ind w:left="0"/>
        <w:jc w:val="both"/>
      </w:pPr>
      <w:r>
        <w:rPr>
          <w:rFonts w:ascii="Times New Roman"/>
          <w:b w:val="false"/>
          <w:i w:val="false"/>
          <w:color w:val="000000"/>
          <w:sz w:val="28"/>
        </w:rPr>
        <w:t>
      63.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(бұдан әрі – электрондық цифрлық қолтаңбаның түпнұсқалығын тексерудің теріс нәтижесі) анықталған жағдайда, электрондық құжат алынбаған деп саналады, ол туралы электрондық құжатты алушы құжаттың алынбау себебін көрсете отырып, БҚҚ қызметінің қызметкері қол қойған, "қабылданбады" деген белгісі бар электрондық құжат болып табылатын хабарлама-түбіртек жібереді.</w:t>
      </w:r>
    </w:p>
    <w:bookmarkEnd w:id="349"/>
    <w:bookmarkStart w:name="z352" w:id="350"/>
    <w:p>
      <w:pPr>
        <w:spacing w:after="0"/>
        <w:ind w:left="0"/>
        <w:jc w:val="both"/>
      </w:pPr>
      <w:r>
        <w:rPr>
          <w:rFonts w:ascii="Times New Roman"/>
          <w:b w:val="false"/>
          <w:i w:val="false"/>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түпнұсқалығының расталуы (белгіленуі) алынған кезде (бұдан әрі – электрондық цифрлық қолтаңба түпнұсқалығын тексерудің оң нәтижесі) электрондық құжат бастапқы өңделуге тиіс.</w:t>
      </w:r>
    </w:p>
    <w:bookmarkEnd w:id="350"/>
    <w:bookmarkStart w:name="z353" w:id="351"/>
    <w:p>
      <w:pPr>
        <w:spacing w:after="0"/>
        <w:ind w:left="0"/>
        <w:jc w:val="both"/>
      </w:pPr>
      <w:r>
        <w:rPr>
          <w:rFonts w:ascii="Times New Roman"/>
          <w:b w:val="false"/>
          <w:i w:val="false"/>
          <w:color w:val="000000"/>
          <w:sz w:val="28"/>
        </w:rPr>
        <w:t>
      64. Электрондық құжатты бастапқы өңдеу мыналарды:</w:t>
      </w:r>
    </w:p>
    <w:bookmarkEnd w:id="351"/>
    <w:bookmarkStart w:name="z354" w:id="352"/>
    <w:p>
      <w:pPr>
        <w:spacing w:after="0"/>
        <w:ind w:left="0"/>
        <w:jc w:val="both"/>
      </w:pPr>
      <w:r>
        <w:rPr>
          <w:rFonts w:ascii="Times New Roman"/>
          <w:b w:val="false"/>
          <w:i w:val="false"/>
          <w:color w:val="000000"/>
          <w:sz w:val="28"/>
        </w:rPr>
        <w:t>
      1) электрондық цифрлық қолтаңбаны және пайдаланыла отырып электрондық құжат куәландырылған электрондық цифрлық қолтаңбаның ашық кілтін тіркеу куәліктерінің жарамдылығын;</w:t>
      </w:r>
    </w:p>
    <w:bookmarkEnd w:id="352"/>
    <w:bookmarkStart w:name="z355" w:id="353"/>
    <w:p>
      <w:pPr>
        <w:spacing w:after="0"/>
        <w:ind w:left="0"/>
        <w:jc w:val="both"/>
      </w:pPr>
      <w:r>
        <w:rPr>
          <w:rFonts w:ascii="Times New Roman"/>
          <w:b w:val="false"/>
          <w:i w:val="false"/>
          <w:color w:val="000000"/>
          <w:sz w:val="28"/>
        </w:rPr>
        <w:t>
      2) электрондық құжаттың барлық деректемелерін;</w:t>
      </w:r>
    </w:p>
    <w:bookmarkEnd w:id="353"/>
    <w:bookmarkStart w:name="z356" w:id="354"/>
    <w:p>
      <w:pPr>
        <w:spacing w:after="0"/>
        <w:ind w:left="0"/>
        <w:jc w:val="both"/>
      </w:pPr>
      <w:r>
        <w:rPr>
          <w:rFonts w:ascii="Times New Roman"/>
          <w:b w:val="false"/>
          <w:i w:val="false"/>
          <w:color w:val="000000"/>
          <w:sz w:val="28"/>
        </w:rPr>
        <w:t>
      3) өздерінің электрондық цифрлық қолтаңбасын пайдалана отырып, электрондық құжатты куәландырған барлық адамдар мәртебесінің өкілеттіктерін тексеруді қамтиды.</w:t>
      </w:r>
    </w:p>
    <w:bookmarkEnd w:id="354"/>
    <w:bookmarkStart w:name="z357" w:id="355"/>
    <w:p>
      <w:pPr>
        <w:spacing w:after="0"/>
        <w:ind w:left="0"/>
        <w:jc w:val="both"/>
      </w:pPr>
      <w:r>
        <w:rPr>
          <w:rFonts w:ascii="Times New Roman"/>
          <w:b w:val="false"/>
          <w:i w:val="false"/>
          <w:color w:val="000000"/>
          <w:sz w:val="28"/>
        </w:rPr>
        <w:t>
      65. БҚҚ қызметі электрондық құжатты тіркеуді электрондық құжаттың жөнелтушіге тиесілігі және электрондық цифрлық қолтаңбаны тексеру рәсімін жүргізу мен құзыреті шеңберінде өзі шығаратын электрондық құжаттарды куәландыру кезінде пайдаланылған мемлекеттік органның (ұйымның) лауазымды адамының электрондық цифрлық қолтаңбасын тексерудің оң нәтижесін алу арқылы мазмұнының тұтастығы белгіленген кезде жүзеге асырады.</w:t>
      </w:r>
    </w:p>
    <w:bookmarkEnd w:id="355"/>
    <w:bookmarkStart w:name="z358" w:id="356"/>
    <w:p>
      <w:pPr>
        <w:spacing w:after="0"/>
        <w:ind w:left="0"/>
        <w:jc w:val="both"/>
      </w:pPr>
      <w:r>
        <w:rPr>
          <w:rFonts w:ascii="Times New Roman"/>
          <w:b w:val="false"/>
          <w:i w:val="false"/>
          <w:color w:val="000000"/>
          <w:sz w:val="28"/>
        </w:rPr>
        <w:t>
      66. Тіркелетін құжаттар ТБН-де және ЭТБК-де тіркелгеннен кейін шешім қабылдау үшін ұйым басшылығының немесе құрылымдық бөлімшенің (лауазымды адамның) қарауына беріледі.</w:t>
      </w:r>
    </w:p>
    <w:bookmarkEnd w:id="356"/>
    <w:bookmarkStart w:name="z359" w:id="357"/>
    <w:p>
      <w:pPr>
        <w:spacing w:after="0"/>
        <w:ind w:left="0"/>
        <w:jc w:val="both"/>
      </w:pPr>
      <w:r>
        <w:rPr>
          <w:rFonts w:ascii="Times New Roman"/>
          <w:b w:val="false"/>
          <w:i w:val="false"/>
          <w:color w:val="000000"/>
          <w:sz w:val="28"/>
        </w:rPr>
        <w:t xml:space="preserve">
      Түскен құжатты кідіртпей орындау қажет болған кезде құжатты ұйымның (құрылымдық бөлімшенің) басшылығы қарағанға дейін орындаушыға оның мазмұнымен танысуына жол беріледі. </w:t>
      </w:r>
    </w:p>
    <w:bookmarkEnd w:id="357"/>
    <w:bookmarkStart w:name="z360" w:id="358"/>
    <w:p>
      <w:pPr>
        <w:spacing w:after="0"/>
        <w:ind w:left="0"/>
        <w:jc w:val="both"/>
      </w:pPr>
      <w:r>
        <w:rPr>
          <w:rFonts w:ascii="Times New Roman"/>
          <w:b w:val="false"/>
          <w:i w:val="false"/>
          <w:color w:val="000000"/>
          <w:sz w:val="28"/>
        </w:rPr>
        <w:t>
      67. Тек қағаз тасығышта жолданған кіріс құжат түскен кезде ЭҚЖ-ға қатысушы түскен құжатты және оның барлық қосымшаларын форматы бір электрондық файлдағы (электрондық цифрлық қолтаңбамен куәландырылған электрондық құжат) электрондық-цифрлық нысан етіп жасайды (сканерлейді).</w:t>
      </w:r>
    </w:p>
    <w:bookmarkEnd w:id="358"/>
    <w:bookmarkStart w:name="z361" w:id="359"/>
    <w:p>
      <w:pPr>
        <w:spacing w:after="0"/>
        <w:ind w:left="0"/>
        <w:jc w:val="both"/>
      </w:pPr>
      <w:r>
        <w:rPr>
          <w:rFonts w:ascii="Times New Roman"/>
          <w:b w:val="false"/>
          <w:i w:val="false"/>
          <w:color w:val="000000"/>
          <w:sz w:val="28"/>
        </w:rPr>
        <w:t xml:space="preserve">
      68. Электрондық құжатты алу және тіркеу ЭҚЖ-да жөнелтушіге хабарлама-түбіртекті – нақты жеткізілгені туралы деректерді және мынадай белгілерді қамтитын электрондық құжатты (бұдан әрі – хабарлама-түбіртек) беру арқылы расталады: </w:t>
      </w:r>
    </w:p>
    <w:bookmarkEnd w:id="359"/>
    <w:bookmarkStart w:name="z362" w:id="360"/>
    <w:p>
      <w:pPr>
        <w:spacing w:after="0"/>
        <w:ind w:left="0"/>
        <w:jc w:val="both"/>
      </w:pPr>
      <w:r>
        <w:rPr>
          <w:rFonts w:ascii="Times New Roman"/>
          <w:b w:val="false"/>
          <w:i w:val="false"/>
          <w:color w:val="000000"/>
          <w:sz w:val="28"/>
        </w:rPr>
        <w:t>
      1) хабарлама-түбіртекті жөнелтуші туралы деректер;</w:t>
      </w:r>
    </w:p>
    <w:bookmarkEnd w:id="360"/>
    <w:bookmarkStart w:name="z363" w:id="361"/>
    <w:p>
      <w:pPr>
        <w:spacing w:after="0"/>
        <w:ind w:left="0"/>
        <w:jc w:val="both"/>
      </w:pPr>
      <w:r>
        <w:rPr>
          <w:rFonts w:ascii="Times New Roman"/>
          <w:b w:val="false"/>
          <w:i w:val="false"/>
          <w:color w:val="000000"/>
          <w:sz w:val="28"/>
        </w:rPr>
        <w:t>
      2) электрондық құжатты алу датасы, уақыты;</w:t>
      </w:r>
    </w:p>
    <w:bookmarkEnd w:id="361"/>
    <w:bookmarkStart w:name="z364" w:id="362"/>
    <w:p>
      <w:pPr>
        <w:spacing w:after="0"/>
        <w:ind w:left="0"/>
        <w:jc w:val="both"/>
      </w:pPr>
      <w:r>
        <w:rPr>
          <w:rFonts w:ascii="Times New Roman"/>
          <w:b w:val="false"/>
          <w:i w:val="false"/>
          <w:color w:val="000000"/>
          <w:sz w:val="28"/>
        </w:rPr>
        <w:t>
      3) электрондық құжатты алушының ЭҚЖ-да берілген тіркеу датасы мен тіркеу нөмірі;</w:t>
      </w:r>
    </w:p>
    <w:bookmarkEnd w:id="362"/>
    <w:bookmarkStart w:name="z365" w:id="363"/>
    <w:p>
      <w:pPr>
        <w:spacing w:after="0"/>
        <w:ind w:left="0"/>
        <w:jc w:val="both"/>
      </w:pPr>
      <w:r>
        <w:rPr>
          <w:rFonts w:ascii="Times New Roman"/>
          <w:b w:val="false"/>
          <w:i w:val="false"/>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bookmarkEnd w:id="363"/>
    <w:bookmarkStart w:name="z366" w:id="364"/>
    <w:p>
      <w:pPr>
        <w:spacing w:after="0"/>
        <w:ind w:left="0"/>
        <w:jc w:val="both"/>
      </w:pPr>
      <w:r>
        <w:rPr>
          <w:rFonts w:ascii="Times New Roman"/>
          <w:b w:val="false"/>
          <w:i w:val="false"/>
          <w:color w:val="000000"/>
          <w:sz w:val="28"/>
        </w:rPr>
        <w:t>
      5) алушы мемлекеттік органның (ұйымның) жауапты орындаушысы туралы деректер.</w:t>
      </w:r>
    </w:p>
    <w:bookmarkEnd w:id="364"/>
    <w:bookmarkStart w:name="z367" w:id="365"/>
    <w:p>
      <w:pPr>
        <w:spacing w:after="0"/>
        <w:ind w:left="0"/>
        <w:jc w:val="both"/>
      </w:pPr>
      <w:r>
        <w:rPr>
          <w:rFonts w:ascii="Times New Roman"/>
          <w:b w:val="false"/>
          <w:i w:val="false"/>
          <w:color w:val="000000"/>
          <w:sz w:val="28"/>
        </w:rPr>
        <w:t>
      Алушы мемлекеттік орган (ұйым) электрондық құжаттың жауапты орындаушысы туралы деректердің өзектілігі мен дұрыстығын қамтамасыз етеді.</w:t>
      </w:r>
    </w:p>
    <w:bookmarkEnd w:id="365"/>
    <w:bookmarkStart w:name="z368" w:id="366"/>
    <w:p>
      <w:pPr>
        <w:spacing w:after="0"/>
        <w:ind w:left="0"/>
        <w:jc w:val="both"/>
      </w:pPr>
      <w:r>
        <w:rPr>
          <w:rFonts w:ascii="Times New Roman"/>
          <w:b w:val="false"/>
          <w:i w:val="false"/>
          <w:color w:val="000000"/>
          <w:sz w:val="28"/>
        </w:rPr>
        <w:t>
      69. Егер жөнелтуші электрондық құжаттың алынғаны туралы хабарлама-түбіртекті алмаса, электрондық құжат алушыға жеткізілмеген болып саналады.</w:t>
      </w:r>
    </w:p>
    <w:bookmarkEnd w:id="366"/>
    <w:bookmarkStart w:name="z369" w:id="367"/>
    <w:p>
      <w:pPr>
        <w:spacing w:after="0"/>
        <w:ind w:left="0"/>
        <w:jc w:val="both"/>
      </w:pPr>
      <w:r>
        <w:rPr>
          <w:rFonts w:ascii="Times New Roman"/>
          <w:b w:val="false"/>
          <w:i w:val="false"/>
          <w:color w:val="000000"/>
          <w:sz w:val="28"/>
        </w:rPr>
        <w:t>
      70. Егер жөнелтуші электрондық құжатты жөнелткеннен кейін бір жұмыс күні ішінде хабарлама-түбіртекті алмаса, онда жөнелтуші алушыны өзге байланыс құралдарының көмегімен электрондық құжаттың алынғанын растаудың болмауы туралы хабардар етеді.</w:t>
      </w:r>
    </w:p>
    <w:bookmarkEnd w:id="367"/>
    <w:bookmarkStart w:name="z370" w:id="368"/>
    <w:p>
      <w:pPr>
        <w:spacing w:after="0"/>
        <w:ind w:left="0"/>
        <w:jc w:val="both"/>
      </w:pPr>
      <w:r>
        <w:rPr>
          <w:rFonts w:ascii="Times New Roman"/>
          <w:b w:val="false"/>
          <w:i w:val="false"/>
          <w:color w:val="000000"/>
          <w:sz w:val="28"/>
        </w:rPr>
        <w:t>
      Электрондық құжат форматында тіркелген және өңдеуде жатқан қағаз құжат түскен кезде БҚҚ қызметі қағаз құжатқа құжаттың түскені туралы белгі қояды. Аталған құжаттың бұған дейін жасалған электрондық тіркеу карточкасында қағаз құжаттың болуы туралы белгі қойылады.</w:t>
      </w:r>
    </w:p>
    <w:bookmarkEnd w:id="368"/>
    <w:bookmarkStart w:name="z371" w:id="369"/>
    <w:p>
      <w:pPr>
        <w:spacing w:after="0"/>
        <w:ind w:left="0"/>
        <w:jc w:val="both"/>
      </w:pPr>
      <w:r>
        <w:rPr>
          <w:rFonts w:ascii="Times New Roman"/>
          <w:b w:val="false"/>
          <w:i w:val="false"/>
          <w:color w:val="000000"/>
          <w:sz w:val="28"/>
        </w:rPr>
        <w:t>
      71. Ұйымның (құрылымдық бөлімшенің) басшылығы қараған құжаттар БҚҚ қызметіне қайтарылады, онда қарарлар мазмұны ТБН-ге және ЭТБК-ге енгізіледі, ал құжаттар орындаушыларға беріледі.</w:t>
      </w:r>
    </w:p>
    <w:bookmarkEnd w:id="369"/>
    <w:bookmarkStart w:name="z372" w:id="370"/>
    <w:p>
      <w:pPr>
        <w:spacing w:after="0"/>
        <w:ind w:left="0"/>
        <w:jc w:val="both"/>
      </w:pPr>
      <w:r>
        <w:rPr>
          <w:rFonts w:ascii="Times New Roman"/>
          <w:b w:val="false"/>
          <w:i w:val="false"/>
          <w:color w:val="000000"/>
          <w:sz w:val="28"/>
        </w:rPr>
        <w:t>
      Орындалуы ведомстволық бағынысты ұйымдарға (ұйымға) және (немесе) бірнеше құрылымдық бөлімшеге жүктелген құжат ТБН-де және ЭТБК-де тиісті белгі жасала отырып, оларға бір мезгілде көшірмелерде беріледі. Түпнұсқасы қарарда бірінші болып көрсетілген орындаушыға беріледі.</w:t>
      </w:r>
    </w:p>
    <w:bookmarkEnd w:id="370"/>
    <w:bookmarkStart w:name="z373" w:id="371"/>
    <w:p>
      <w:pPr>
        <w:spacing w:after="0"/>
        <w:ind w:left="0"/>
        <w:jc w:val="both"/>
      </w:pPr>
      <w:r>
        <w:rPr>
          <w:rFonts w:ascii="Times New Roman"/>
          <w:b w:val="false"/>
          <w:i w:val="false"/>
          <w:color w:val="000000"/>
          <w:sz w:val="28"/>
        </w:rPr>
        <w:t>
      Электрондық құжаттарды орындаушыларға беру ЭҚЖ арқылы жүзеге асырылады.</w:t>
      </w:r>
    </w:p>
    <w:bookmarkEnd w:id="371"/>
    <w:bookmarkStart w:name="z374" w:id="372"/>
    <w:p>
      <w:pPr>
        <w:spacing w:after="0"/>
        <w:ind w:left="0"/>
        <w:jc w:val="both"/>
      </w:pPr>
      <w:r>
        <w:rPr>
          <w:rFonts w:ascii="Times New Roman"/>
          <w:b w:val="false"/>
          <w:i w:val="false"/>
          <w:color w:val="000000"/>
          <w:sz w:val="28"/>
        </w:rPr>
        <w:t>
      Түскен жеделхаттар қабылданған датасы мен уақытын қою арқылы қол қойғызып қабылданады, тіркеледі, содан кейін басшылықтың қарауына және орындауға беріледі.</w:t>
      </w:r>
    </w:p>
    <w:bookmarkEnd w:id="372"/>
    <w:bookmarkStart w:name="z375" w:id="373"/>
    <w:p>
      <w:pPr>
        <w:spacing w:after="0"/>
        <w:ind w:left="0"/>
        <w:jc w:val="both"/>
      </w:pPr>
      <w:r>
        <w:rPr>
          <w:rFonts w:ascii="Times New Roman"/>
          <w:b w:val="false"/>
          <w:i w:val="false"/>
          <w:color w:val="000000"/>
          <w:sz w:val="28"/>
        </w:rPr>
        <w:t xml:space="preserve">
      Түскен жеделхаттың мәтінін алушы жазып алады (тереді), тіркейді және жедел түрде атына жолданған басшыға береді. </w:t>
      </w:r>
    </w:p>
    <w:bookmarkEnd w:id="373"/>
    <w:bookmarkStart w:name="z376" w:id="374"/>
    <w:p>
      <w:pPr>
        <w:spacing w:after="0"/>
        <w:ind w:left="0"/>
        <w:jc w:val="both"/>
      </w:pPr>
      <w:r>
        <w:rPr>
          <w:rFonts w:ascii="Times New Roman"/>
          <w:b w:val="false"/>
          <w:i w:val="false"/>
          <w:color w:val="000000"/>
          <w:sz w:val="28"/>
        </w:rPr>
        <w:t xml:space="preserve">
      Телефонограмманы қабылдаған кезде мынадай деректемелер ресімделеді: мәтіні, жіберуші, құжат түрінің атауы, датасы, нөмірі, құжатқа қол қойған адамның лауазымының атауы, есімінің инициалы мен тегі. Бұдан басқа телефонограмманы жіберген және қабылдап алған адамдардың лауазымдары мен тектері, қабылдау-беру сағаты мен минуты көрсетіледі. </w:t>
      </w:r>
    </w:p>
    <w:bookmarkEnd w:id="374"/>
    <w:bookmarkStart w:name="z377" w:id="375"/>
    <w:p>
      <w:pPr>
        <w:spacing w:after="0"/>
        <w:ind w:left="0"/>
        <w:jc w:val="both"/>
      </w:pPr>
      <w:r>
        <w:rPr>
          <w:rFonts w:ascii="Times New Roman"/>
          <w:b w:val="false"/>
          <w:i w:val="false"/>
          <w:color w:val="000000"/>
          <w:sz w:val="28"/>
        </w:rPr>
        <w:t>
      72. Қосымша құжаттар жасамай мәселелерді шешу кезінде орындаушы құжатта және ТБН-де мен ЭТБК-де түскен даталары (егер құжаттың түсуі мен оның орындаушыға жеткізілуі арасында уақыт аралығы пайда болса), аралық орындау даталары (мәліметтер сұрату, телефон арқылы сөйлесулер және басқалар), түпкілікті орындау датасы мен нәтижелері туралы белгілер қояды.</w:t>
      </w:r>
    </w:p>
    <w:bookmarkEnd w:id="375"/>
    <w:bookmarkStart w:name="z378" w:id="376"/>
    <w:p>
      <w:pPr>
        <w:spacing w:after="0"/>
        <w:ind w:left="0"/>
        <w:jc w:val="both"/>
      </w:pPr>
      <w:r>
        <w:rPr>
          <w:rFonts w:ascii="Times New Roman"/>
          <w:b w:val="false"/>
          <w:i w:val="false"/>
          <w:color w:val="000000"/>
          <w:sz w:val="28"/>
        </w:rPr>
        <w:t>
      Құжаттағы барлық белгілер мәтіннен бос орындарға орналастырылады.</w:t>
      </w:r>
    </w:p>
    <w:bookmarkEnd w:id="376"/>
    <w:bookmarkStart w:name="z379" w:id="377"/>
    <w:p>
      <w:pPr>
        <w:spacing w:after="0"/>
        <w:ind w:left="0"/>
        <w:jc w:val="left"/>
      </w:pPr>
      <w:r>
        <w:rPr>
          <w:rFonts w:ascii="Times New Roman"/>
          <w:b/>
          <w:i w:val="false"/>
          <w:color w:val="000000"/>
        </w:rPr>
        <w:t xml:space="preserve"> 2-параграф. Шығыс құжаттарды өңдеу тәртібі</w:t>
      </w:r>
    </w:p>
    <w:bookmarkEnd w:id="377"/>
    <w:bookmarkStart w:name="z380" w:id="378"/>
    <w:p>
      <w:pPr>
        <w:spacing w:after="0"/>
        <w:ind w:left="0"/>
        <w:jc w:val="both"/>
      </w:pPr>
      <w:r>
        <w:rPr>
          <w:rFonts w:ascii="Times New Roman"/>
          <w:b w:val="false"/>
          <w:i w:val="false"/>
          <w:color w:val="000000"/>
          <w:sz w:val="28"/>
        </w:rPr>
        <w:t xml:space="preserve">
      73. Шығыс құжаттарды өңдеуді БҚҚ қызметі жүзеге асырады. </w:t>
      </w:r>
    </w:p>
    <w:bookmarkEnd w:id="378"/>
    <w:bookmarkStart w:name="z381" w:id="379"/>
    <w:p>
      <w:pPr>
        <w:spacing w:after="0"/>
        <w:ind w:left="0"/>
        <w:jc w:val="both"/>
      </w:pPr>
      <w:r>
        <w:rPr>
          <w:rFonts w:ascii="Times New Roman"/>
          <w:b w:val="false"/>
          <w:i w:val="false"/>
          <w:color w:val="000000"/>
          <w:sz w:val="28"/>
        </w:rPr>
        <w:t xml:space="preserve">
      Құжаттарды жолдауға қабылдаған кезде БҚҚ қызметі олардың дұрыс ресімделгенін, негізгі құжатта көрсетілген қосымшалардың бар болуын және толықтығын тексереді. Дұрыс ресімделмеген құжаттар орындаушыларға қайтарылады. </w:t>
      </w:r>
    </w:p>
    <w:bookmarkEnd w:id="379"/>
    <w:bookmarkStart w:name="z382" w:id="380"/>
    <w:p>
      <w:pPr>
        <w:spacing w:after="0"/>
        <w:ind w:left="0"/>
        <w:jc w:val="both"/>
      </w:pPr>
      <w:r>
        <w:rPr>
          <w:rFonts w:ascii="Times New Roman"/>
          <w:b w:val="false"/>
          <w:i w:val="false"/>
          <w:color w:val="000000"/>
          <w:sz w:val="28"/>
        </w:rPr>
        <w:t>
      74. Қол қойылған құжаттар тіркеледі және адресатқа (адресаттарға) оларға қол қойылған (бекітілген) күні немесе келесі жұмыс күнінен кешіктірмей, жеделхаттар мен телефакстер дереу жіберіледі.</w:t>
      </w:r>
    </w:p>
    <w:bookmarkEnd w:id="380"/>
    <w:bookmarkStart w:name="z383" w:id="381"/>
    <w:p>
      <w:pPr>
        <w:spacing w:after="0"/>
        <w:ind w:left="0"/>
        <w:jc w:val="both"/>
      </w:pPr>
      <w:r>
        <w:rPr>
          <w:rFonts w:ascii="Times New Roman"/>
          <w:b w:val="false"/>
          <w:i w:val="false"/>
          <w:color w:val="000000"/>
          <w:sz w:val="28"/>
        </w:rPr>
        <w:t>
      Электрондық құжатқа ЭЦҚ арқылы қол қойылған кезде ЭҚЖ-да автоматты түрде құжаттың тіркеу нөмірі мен датасы беріледі.</w:t>
      </w:r>
    </w:p>
    <w:bookmarkEnd w:id="381"/>
    <w:bookmarkStart w:name="z384" w:id="382"/>
    <w:p>
      <w:pPr>
        <w:spacing w:after="0"/>
        <w:ind w:left="0"/>
        <w:jc w:val="both"/>
      </w:pPr>
      <w:r>
        <w:rPr>
          <w:rFonts w:ascii="Times New Roman"/>
          <w:b w:val="false"/>
          <w:i w:val="false"/>
          <w:color w:val="000000"/>
          <w:sz w:val="28"/>
        </w:rPr>
        <w:t xml:space="preserve">
      75. Орындалған қағаз құжаттардың түпнұсқалары құжаттың қалатын көшірмесімен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 </w:t>
      </w:r>
    </w:p>
    <w:bookmarkEnd w:id="382"/>
    <w:bookmarkStart w:name="z385" w:id="383"/>
    <w:p>
      <w:pPr>
        <w:spacing w:after="0"/>
        <w:ind w:left="0"/>
        <w:jc w:val="both"/>
      </w:pPr>
      <w:r>
        <w:rPr>
          <w:rFonts w:ascii="Times New Roman"/>
          <w:b w:val="false"/>
          <w:i w:val="false"/>
          <w:color w:val="000000"/>
          <w:sz w:val="28"/>
        </w:rPr>
        <w:t>
      76. Электрондық құжатты жіберудің алдында оның дұрыс ресімделгені (электрондық құжаттың міндетті деректемелерінің болуы) тексеріледі, оның ішінде электрондық цифрлық қолтаңбаны тексеру, электрондық цифрлық қолтаңбаның оң нәтижесін және тіркеу куәліктерін тексеру рәсімі жүргізіледі.</w:t>
      </w:r>
    </w:p>
    <w:bookmarkEnd w:id="383"/>
    <w:bookmarkStart w:name="z386" w:id="384"/>
    <w:p>
      <w:pPr>
        <w:spacing w:after="0"/>
        <w:ind w:left="0"/>
        <w:jc w:val="both"/>
      </w:pPr>
      <w:r>
        <w:rPr>
          <w:rFonts w:ascii="Times New Roman"/>
          <w:b w:val="false"/>
          <w:i w:val="false"/>
          <w:color w:val="000000"/>
          <w:sz w:val="28"/>
        </w:rPr>
        <w:t xml:space="preserve">
      Электрондық құжат мазмұнының қағаз құжаттағы түпнұсқасымен сәйкестігіне жіберуші мемлекеттік орган (ұйым) жауапты болады. </w:t>
      </w:r>
    </w:p>
    <w:bookmarkEnd w:id="384"/>
    <w:bookmarkStart w:name="z387" w:id="385"/>
    <w:p>
      <w:pPr>
        <w:spacing w:after="0"/>
        <w:ind w:left="0"/>
        <w:jc w:val="both"/>
      </w:pPr>
      <w:r>
        <w:rPr>
          <w:rFonts w:ascii="Times New Roman"/>
          <w:b w:val="false"/>
          <w:i w:val="false"/>
          <w:color w:val="000000"/>
          <w:sz w:val="28"/>
        </w:rPr>
        <w:t>
      77. Егер басқа ұйымға жолданған құжат қайтарылуға тиіс болса, онда қағаз тасығыштағы құжаттың бірінші парағының оң жақ жоғарғы бұрышындағы мәтіннен бос жиекте қайтару туралы мөртабан немесе белгі қойылады, мұндай белгіні ТБН-де және ЭТБК-де жасайды.</w:t>
      </w:r>
    </w:p>
    <w:bookmarkEnd w:id="385"/>
    <w:bookmarkStart w:name="z388" w:id="386"/>
    <w:p>
      <w:pPr>
        <w:spacing w:after="0"/>
        <w:ind w:left="0"/>
        <w:jc w:val="left"/>
      </w:pPr>
      <w:r>
        <w:rPr>
          <w:rFonts w:ascii="Times New Roman"/>
          <w:b/>
          <w:i w:val="false"/>
          <w:color w:val="000000"/>
        </w:rPr>
        <w:t xml:space="preserve"> 3-параграф. Ішкі құжаттардың өту тәртібі</w:t>
      </w:r>
    </w:p>
    <w:bookmarkEnd w:id="386"/>
    <w:bookmarkStart w:name="z389" w:id="387"/>
    <w:p>
      <w:pPr>
        <w:spacing w:after="0"/>
        <w:ind w:left="0"/>
        <w:jc w:val="both"/>
      </w:pPr>
      <w:r>
        <w:rPr>
          <w:rFonts w:ascii="Times New Roman"/>
          <w:b w:val="false"/>
          <w:i w:val="false"/>
          <w:color w:val="000000"/>
          <w:sz w:val="28"/>
        </w:rPr>
        <w:t xml:space="preserve">
      78. Ішкі құжаттардың оларды дайындау мен ресімдеу сатыларында өтуі шығыс құжаттардың өтуіне, орындау сатысында – кіріс құжаттардың өтуіне сәйкес келеді. </w:t>
      </w:r>
    </w:p>
    <w:bookmarkEnd w:id="387"/>
    <w:bookmarkStart w:name="z390" w:id="388"/>
    <w:p>
      <w:pPr>
        <w:spacing w:after="0"/>
        <w:ind w:left="0"/>
        <w:jc w:val="both"/>
      </w:pPr>
      <w:r>
        <w:rPr>
          <w:rFonts w:ascii="Times New Roman"/>
          <w:b w:val="false"/>
          <w:i w:val="false"/>
          <w:color w:val="000000"/>
          <w:sz w:val="28"/>
        </w:rPr>
        <w:t xml:space="preserve">
      79. Құрылымдық бөлімшелер арасында ішкі құжаттарды беру құрылымдық бөлімшелерде басқаруды құжаттамалық қамтамасыз етуге жауапты лауазымды адамдар жүзеге асырады. Құжаттар ТБН-де тиісті белгі жасала отырып беріледі. </w:t>
      </w:r>
    </w:p>
    <w:bookmarkEnd w:id="388"/>
    <w:bookmarkStart w:name="z391" w:id="389"/>
    <w:p>
      <w:pPr>
        <w:spacing w:after="0"/>
        <w:ind w:left="0"/>
        <w:jc w:val="both"/>
      </w:pPr>
      <w:r>
        <w:rPr>
          <w:rFonts w:ascii="Times New Roman"/>
          <w:b w:val="false"/>
          <w:i w:val="false"/>
          <w:color w:val="000000"/>
          <w:sz w:val="28"/>
        </w:rPr>
        <w:t xml:space="preserve">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кірмейді. </w:t>
      </w:r>
    </w:p>
    <w:bookmarkEnd w:id="389"/>
    <w:bookmarkStart w:name="z392" w:id="390"/>
    <w:p>
      <w:pPr>
        <w:spacing w:after="0"/>
        <w:ind w:left="0"/>
        <w:jc w:val="left"/>
      </w:pPr>
      <w:r>
        <w:rPr>
          <w:rFonts w:ascii="Times New Roman"/>
          <w:b/>
          <w:i w:val="false"/>
          <w:color w:val="000000"/>
        </w:rPr>
        <w:t xml:space="preserve"> 4-параграф. Құжаттарды тіркеу тәртібі</w:t>
      </w:r>
    </w:p>
    <w:bookmarkEnd w:id="390"/>
    <w:bookmarkStart w:name="z393" w:id="391"/>
    <w:p>
      <w:pPr>
        <w:spacing w:after="0"/>
        <w:ind w:left="0"/>
        <w:jc w:val="both"/>
      </w:pPr>
      <w:r>
        <w:rPr>
          <w:rFonts w:ascii="Times New Roman"/>
          <w:b w:val="false"/>
          <w:i w:val="false"/>
          <w:color w:val="000000"/>
          <w:sz w:val="28"/>
        </w:rPr>
        <w:t>
      80. Есепке алуды, орындауды және ақпараттық-анықтамалық мақсатта пайдалануды талап ететін барлық құжаттар тіркелуге тиіс.</w:t>
      </w:r>
    </w:p>
    <w:bookmarkEnd w:id="391"/>
    <w:bookmarkStart w:name="z394" w:id="392"/>
    <w:p>
      <w:pPr>
        <w:spacing w:after="0"/>
        <w:ind w:left="0"/>
        <w:jc w:val="both"/>
      </w:pPr>
      <w:r>
        <w:rPr>
          <w:rFonts w:ascii="Times New Roman"/>
          <w:b w:val="false"/>
          <w:i w:val="false"/>
          <w:color w:val="000000"/>
          <w:sz w:val="28"/>
        </w:rPr>
        <w:t xml:space="preserve">
      81. Құжаттарды тіркеуді БҚҚ қызметі орталықтандырып жүзеге асырады. </w:t>
      </w:r>
    </w:p>
    <w:bookmarkEnd w:id="392"/>
    <w:bookmarkStart w:name="z395" w:id="393"/>
    <w:p>
      <w:pPr>
        <w:spacing w:after="0"/>
        <w:ind w:left="0"/>
        <w:jc w:val="both"/>
      </w:pPr>
      <w:r>
        <w:rPr>
          <w:rFonts w:ascii="Times New Roman"/>
          <w:b w:val="false"/>
          <w:i w:val="false"/>
          <w:color w:val="000000"/>
          <w:sz w:val="28"/>
        </w:rPr>
        <w:t>
      82. Құжаттардың ұйымда жасалған немесе орындалуы, жолдануы, істің қалыптастырылуы аяқталғанға және ұйымның архивіне тапсырылғанға дейінгі қозғалысы құжат айналымын құрайды.</w:t>
      </w:r>
    </w:p>
    <w:bookmarkEnd w:id="393"/>
    <w:bookmarkStart w:name="z396" w:id="394"/>
    <w:p>
      <w:pPr>
        <w:spacing w:after="0"/>
        <w:ind w:left="0"/>
        <w:jc w:val="both"/>
      </w:pPr>
      <w:r>
        <w:rPr>
          <w:rFonts w:ascii="Times New Roman"/>
          <w:b w:val="false"/>
          <w:i w:val="false"/>
          <w:color w:val="000000"/>
          <w:sz w:val="28"/>
        </w:rPr>
        <w:t xml:space="preserve">
      83. Құжат айналымының көлемі бір айдағы, тоқсандағы, жылдағы кіріс, шығыс және ішкі құжаттардың жалпы санымен айқындалады. </w:t>
      </w:r>
    </w:p>
    <w:bookmarkEnd w:id="394"/>
    <w:bookmarkStart w:name="z397" w:id="395"/>
    <w:p>
      <w:pPr>
        <w:spacing w:after="0"/>
        <w:ind w:left="0"/>
        <w:jc w:val="both"/>
      </w:pPr>
      <w:r>
        <w:rPr>
          <w:rFonts w:ascii="Times New Roman"/>
          <w:b w:val="false"/>
          <w:i w:val="false"/>
          <w:color w:val="000000"/>
          <w:sz w:val="28"/>
        </w:rPr>
        <w:t>
      Құжаттар санын есепке алу бірлігі ретінде көшірмелерін есепке алмастан, құжаттың өзі алынады.</w:t>
      </w:r>
    </w:p>
    <w:bookmarkEnd w:id="395"/>
    <w:bookmarkStart w:name="z398" w:id="396"/>
    <w:p>
      <w:pPr>
        <w:spacing w:after="0"/>
        <w:ind w:left="0"/>
        <w:jc w:val="both"/>
      </w:pPr>
      <w:r>
        <w:rPr>
          <w:rFonts w:ascii="Times New Roman"/>
          <w:b w:val="false"/>
          <w:i w:val="false"/>
          <w:color w:val="000000"/>
          <w:sz w:val="28"/>
        </w:rPr>
        <w:t xml:space="preserve">
      84. Құжат айналымының көлемі жылына 2000 құжаттан асатын ұйымдарда құжаттарды орталықтандырмай тіркеуге жол беріледі, мұндай жағдайда ұйым басшылығының қарауына түсетін құжаттар, ұйымның өкімдік құжаттары, жеке және заңды тұлғалардың өтініштері, басшылық қол қойған хат алмасулар БҚҚ қызметінде тіркеледі, құрылымдық бөлімшелерде аталған құрылымдық бөлімшелерге жолданған құжаттар тіркеледі. </w:t>
      </w:r>
    </w:p>
    <w:bookmarkEnd w:id="396"/>
    <w:bookmarkStart w:name="z399" w:id="397"/>
    <w:p>
      <w:pPr>
        <w:spacing w:after="0"/>
        <w:ind w:left="0"/>
        <w:jc w:val="both"/>
      </w:pPr>
      <w:r>
        <w:rPr>
          <w:rFonts w:ascii="Times New Roman"/>
          <w:b w:val="false"/>
          <w:i w:val="false"/>
          <w:color w:val="000000"/>
          <w:sz w:val="28"/>
        </w:rPr>
        <w:t xml:space="preserve">
      Байланыс арналары арқылы берілетін немесе қабылданатын құжаттар БҚҚ қызметінде немесе оларды қабылдап алуды (беруді) жүзеге асыратын құрылымдық бөлімшелерде тіркеледі. </w:t>
      </w:r>
    </w:p>
    <w:bookmarkEnd w:id="397"/>
    <w:bookmarkStart w:name="z400" w:id="398"/>
    <w:p>
      <w:pPr>
        <w:spacing w:after="0"/>
        <w:ind w:left="0"/>
        <w:jc w:val="both"/>
      </w:pPr>
      <w:r>
        <w:rPr>
          <w:rFonts w:ascii="Times New Roman"/>
          <w:b w:val="false"/>
          <w:i w:val="false"/>
          <w:color w:val="000000"/>
          <w:sz w:val="28"/>
        </w:rPr>
        <w:t>
      85. ЭҚЖ-ға қатысушылардан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bookmarkEnd w:id="398"/>
    <w:bookmarkStart w:name="z401" w:id="399"/>
    <w:p>
      <w:pPr>
        <w:spacing w:after="0"/>
        <w:ind w:left="0"/>
        <w:jc w:val="both"/>
      </w:pPr>
      <w:r>
        <w:rPr>
          <w:rFonts w:ascii="Times New Roman"/>
          <w:b w:val="false"/>
          <w:i w:val="false"/>
          <w:color w:val="000000"/>
          <w:sz w:val="28"/>
        </w:rPr>
        <w:t xml:space="preserve">
      86. Құжаттар ұйымда бір рет тіркеледі: кіріс құжаттары – түскен күні, шығыс және ішкі – қол қойылған (бекітілген) күні. </w:t>
      </w:r>
    </w:p>
    <w:bookmarkEnd w:id="399"/>
    <w:bookmarkStart w:name="z402" w:id="400"/>
    <w:p>
      <w:pPr>
        <w:spacing w:after="0"/>
        <w:ind w:left="0"/>
        <w:jc w:val="both"/>
      </w:pPr>
      <w:r>
        <w:rPr>
          <w:rFonts w:ascii="Times New Roman"/>
          <w:b w:val="false"/>
          <w:i w:val="false"/>
          <w:color w:val="000000"/>
          <w:sz w:val="28"/>
        </w:rPr>
        <w:t xml:space="preserve">
      Іс жүргізуде аяқталмаған немесе орындалуы ұзақ мерзімді талап ететін құжаттар қайта тіркеуге жатпайды. </w:t>
      </w:r>
    </w:p>
    <w:bookmarkEnd w:id="400"/>
    <w:bookmarkStart w:name="z403" w:id="401"/>
    <w:p>
      <w:pPr>
        <w:spacing w:after="0"/>
        <w:ind w:left="0"/>
        <w:jc w:val="both"/>
      </w:pPr>
      <w:r>
        <w:rPr>
          <w:rFonts w:ascii="Times New Roman"/>
          <w:b w:val="false"/>
          <w:i w:val="false"/>
          <w:color w:val="000000"/>
          <w:sz w:val="28"/>
        </w:rPr>
        <w:t>
      Құжат бір құрылымдық бөлімшеден екіншісіне орындау (танысу) үшін жолданған кезде жаңа тіркеу нөмірі қойылмайды. Құжаттың соңғы парағының төменгі жағында немесе оның сыртқы жағында, сондай-ақ ТБН-де берілген күні (қажет болған кезде – уақыты) қойылады.</w:t>
      </w:r>
    </w:p>
    <w:bookmarkEnd w:id="401"/>
    <w:bookmarkStart w:name="z404" w:id="402"/>
    <w:p>
      <w:pPr>
        <w:spacing w:after="0"/>
        <w:ind w:left="0"/>
        <w:jc w:val="both"/>
      </w:pPr>
      <w:r>
        <w:rPr>
          <w:rFonts w:ascii="Times New Roman"/>
          <w:b w:val="false"/>
          <w:i w:val="false"/>
          <w:color w:val="000000"/>
          <w:sz w:val="28"/>
        </w:rPr>
        <w:t xml:space="preserve">
      87. Кіріс немесе шығыс жауап құжаттарын тіркеу бастамашылық құжаттардың ТБН-де жүзеге асырылады. </w:t>
      </w:r>
    </w:p>
    <w:bookmarkEnd w:id="402"/>
    <w:bookmarkStart w:name="z405" w:id="403"/>
    <w:p>
      <w:pPr>
        <w:spacing w:after="0"/>
        <w:ind w:left="0"/>
        <w:jc w:val="both"/>
      </w:pPr>
      <w:r>
        <w:rPr>
          <w:rFonts w:ascii="Times New Roman"/>
          <w:b w:val="false"/>
          <w:i w:val="false"/>
          <w:color w:val="000000"/>
          <w:sz w:val="28"/>
        </w:rPr>
        <w:t>
      Шығыс (бастама және жауап) құжаттарын тіркеу шығыс құжаттардың бірыңғай ТБН-де жүзеге асырылады.</w:t>
      </w:r>
    </w:p>
    <w:bookmarkEnd w:id="403"/>
    <w:bookmarkStart w:name="z406" w:id="404"/>
    <w:p>
      <w:pPr>
        <w:spacing w:after="0"/>
        <w:ind w:left="0"/>
        <w:jc w:val="both"/>
      </w:pPr>
      <w:r>
        <w:rPr>
          <w:rFonts w:ascii="Times New Roman"/>
          <w:b w:val="false"/>
          <w:i w:val="false"/>
          <w:color w:val="000000"/>
          <w:sz w:val="28"/>
        </w:rPr>
        <w:t xml:space="preserve">
      88. Ұйымда мынадай ТБН қолданылады: </w:t>
      </w:r>
    </w:p>
    <w:bookmarkEnd w:id="404"/>
    <w:bookmarkStart w:name="z407" w:id="405"/>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кіріс құжаттарды тіркеу карточкасы, шығыс құжаттарды тіркеу карточкасы және ішкі құжаттарды тіркеу карточкасы;</w:t>
      </w:r>
    </w:p>
    <w:bookmarkEnd w:id="405"/>
    <w:bookmarkStart w:name="z408" w:id="406"/>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кіріс құжаттарды тіркеу журналы, шығыс құжаттарды тіркеу журналы және ішкі құжаттарды тіркеу журналы.</w:t>
      </w:r>
    </w:p>
    <w:bookmarkEnd w:id="406"/>
    <w:bookmarkStart w:name="z409" w:id="407"/>
    <w:p>
      <w:pPr>
        <w:spacing w:after="0"/>
        <w:ind w:left="0"/>
        <w:jc w:val="both"/>
      </w:pPr>
      <w:r>
        <w:rPr>
          <w:rFonts w:ascii="Times New Roman"/>
          <w:b w:val="false"/>
          <w:i w:val="false"/>
          <w:color w:val="000000"/>
          <w:sz w:val="28"/>
        </w:rPr>
        <w:t xml:space="preserve">
      89. Міндетті түрде тіркелуге тиіс құжат туралы мәліметтердің мынадай құрамы белгіленеді: </w:t>
      </w:r>
    </w:p>
    <w:bookmarkEnd w:id="407"/>
    <w:bookmarkStart w:name="z410" w:id="408"/>
    <w:p>
      <w:pPr>
        <w:spacing w:after="0"/>
        <w:ind w:left="0"/>
        <w:jc w:val="both"/>
      </w:pPr>
      <w:r>
        <w:rPr>
          <w:rFonts w:ascii="Times New Roman"/>
          <w:b w:val="false"/>
          <w:i w:val="false"/>
          <w:color w:val="000000"/>
          <w:sz w:val="28"/>
        </w:rPr>
        <w:t>
      1) ұйымның (автордың немесе корреспонденттің) атауы;</w:t>
      </w:r>
    </w:p>
    <w:bookmarkEnd w:id="408"/>
    <w:bookmarkStart w:name="z411" w:id="409"/>
    <w:p>
      <w:pPr>
        <w:spacing w:after="0"/>
        <w:ind w:left="0"/>
        <w:jc w:val="both"/>
      </w:pPr>
      <w:r>
        <w:rPr>
          <w:rFonts w:ascii="Times New Roman"/>
          <w:b w:val="false"/>
          <w:i w:val="false"/>
          <w:color w:val="000000"/>
          <w:sz w:val="28"/>
        </w:rPr>
        <w:t xml:space="preserve">
      2) құжат түрінің атауы; </w:t>
      </w:r>
    </w:p>
    <w:bookmarkEnd w:id="409"/>
    <w:bookmarkStart w:name="z412" w:id="410"/>
    <w:p>
      <w:pPr>
        <w:spacing w:after="0"/>
        <w:ind w:left="0"/>
        <w:jc w:val="both"/>
      </w:pPr>
      <w:r>
        <w:rPr>
          <w:rFonts w:ascii="Times New Roman"/>
          <w:b w:val="false"/>
          <w:i w:val="false"/>
          <w:color w:val="000000"/>
          <w:sz w:val="28"/>
        </w:rPr>
        <w:t>
      3) түскен құжаттың датасы мен тіркеу нөмірі (индексі);</w:t>
      </w:r>
    </w:p>
    <w:bookmarkEnd w:id="410"/>
    <w:bookmarkStart w:name="z413" w:id="411"/>
    <w:p>
      <w:pPr>
        <w:spacing w:after="0"/>
        <w:ind w:left="0"/>
        <w:jc w:val="both"/>
      </w:pPr>
      <w:r>
        <w:rPr>
          <w:rFonts w:ascii="Times New Roman"/>
          <w:b w:val="false"/>
          <w:i w:val="false"/>
          <w:color w:val="000000"/>
          <w:sz w:val="28"/>
        </w:rPr>
        <w:t xml:space="preserve">
      4) мәтіннің тақырыбы (құжаттың қысқаша мазмұны); </w:t>
      </w:r>
    </w:p>
    <w:bookmarkEnd w:id="411"/>
    <w:bookmarkStart w:name="z414" w:id="412"/>
    <w:p>
      <w:pPr>
        <w:spacing w:after="0"/>
        <w:ind w:left="0"/>
        <w:jc w:val="both"/>
      </w:pPr>
      <w:r>
        <w:rPr>
          <w:rFonts w:ascii="Times New Roman"/>
          <w:b w:val="false"/>
          <w:i w:val="false"/>
          <w:color w:val="000000"/>
          <w:sz w:val="28"/>
        </w:rPr>
        <w:t>
      5) қарар (орындаушы, тапсырманың мазмұны, авторы, датасы);</w:t>
      </w:r>
    </w:p>
    <w:bookmarkEnd w:id="412"/>
    <w:bookmarkStart w:name="z415" w:id="413"/>
    <w:p>
      <w:pPr>
        <w:spacing w:after="0"/>
        <w:ind w:left="0"/>
        <w:jc w:val="both"/>
      </w:pPr>
      <w:r>
        <w:rPr>
          <w:rFonts w:ascii="Times New Roman"/>
          <w:b w:val="false"/>
          <w:i w:val="false"/>
          <w:color w:val="000000"/>
          <w:sz w:val="28"/>
        </w:rPr>
        <w:t xml:space="preserve">
      6) құжаттың орындалу уақыты; </w:t>
      </w:r>
    </w:p>
    <w:bookmarkEnd w:id="413"/>
    <w:bookmarkStart w:name="z416" w:id="414"/>
    <w:p>
      <w:pPr>
        <w:spacing w:after="0"/>
        <w:ind w:left="0"/>
        <w:jc w:val="both"/>
      </w:pPr>
      <w:r>
        <w:rPr>
          <w:rFonts w:ascii="Times New Roman"/>
          <w:b w:val="false"/>
          <w:i w:val="false"/>
          <w:color w:val="000000"/>
          <w:sz w:val="28"/>
        </w:rPr>
        <w:t xml:space="preserve">
      7) орындаушының құжатты алғаны туралы қолы; </w:t>
      </w:r>
    </w:p>
    <w:bookmarkEnd w:id="414"/>
    <w:bookmarkStart w:name="z417" w:id="415"/>
    <w:p>
      <w:pPr>
        <w:spacing w:after="0"/>
        <w:ind w:left="0"/>
        <w:jc w:val="both"/>
      </w:pPr>
      <w:r>
        <w:rPr>
          <w:rFonts w:ascii="Times New Roman"/>
          <w:b w:val="false"/>
          <w:i w:val="false"/>
          <w:color w:val="000000"/>
          <w:sz w:val="28"/>
        </w:rPr>
        <w:t xml:space="preserve">
      8) құжаттың орындалғаны және оның іске жіберілгені туралы белгі. </w:t>
      </w:r>
    </w:p>
    <w:bookmarkEnd w:id="415"/>
    <w:bookmarkStart w:name="z418" w:id="416"/>
    <w:p>
      <w:pPr>
        <w:spacing w:after="0"/>
        <w:ind w:left="0"/>
        <w:jc w:val="both"/>
      </w:pPr>
      <w:r>
        <w:rPr>
          <w:rFonts w:ascii="Times New Roman"/>
          <w:b w:val="false"/>
          <w:i w:val="false"/>
          <w:color w:val="000000"/>
          <w:sz w:val="28"/>
        </w:rPr>
        <w:t xml:space="preserve">
      Құжаттың сипаты мен ақпаратты қолдану міндеттеріне қарай міндетті мәліметтердің құрамы басқа мәліметтермен (қосымшалардың болуы, парақтар саны, құжаттың ұйымның ішіндегі жылжуы, орындау мерзімін ауыстыру) толықтырылады. </w:t>
      </w:r>
    </w:p>
    <w:bookmarkEnd w:id="416"/>
    <w:bookmarkStart w:name="z419" w:id="417"/>
    <w:p>
      <w:pPr>
        <w:spacing w:after="0"/>
        <w:ind w:left="0"/>
        <w:jc w:val="both"/>
      </w:pPr>
      <w:r>
        <w:rPr>
          <w:rFonts w:ascii="Times New Roman"/>
          <w:b w:val="false"/>
          <w:i w:val="false"/>
          <w:color w:val="000000"/>
          <w:sz w:val="28"/>
        </w:rPr>
        <w:t xml:space="preserve">
      90. Тіркеу кезінде алынған құжаттар туралы ақпарат картотека мен топтастырылған анықтамаларды қамтитын ақпараттық-іздестіру жүйесіне түседі. </w:t>
      </w:r>
    </w:p>
    <w:bookmarkEnd w:id="417"/>
    <w:bookmarkStart w:name="z420" w:id="418"/>
    <w:p>
      <w:pPr>
        <w:spacing w:after="0"/>
        <w:ind w:left="0"/>
        <w:jc w:val="both"/>
      </w:pPr>
      <w:r>
        <w:rPr>
          <w:rFonts w:ascii="Times New Roman"/>
          <w:b w:val="false"/>
          <w:i w:val="false"/>
          <w:color w:val="000000"/>
          <w:sz w:val="28"/>
        </w:rPr>
        <w:t>
      91. ТБН мынадай картотекалар құрайды:</w:t>
      </w:r>
    </w:p>
    <w:bookmarkEnd w:id="418"/>
    <w:bookmarkStart w:name="z421" w:id="419"/>
    <w:p>
      <w:pPr>
        <w:spacing w:after="0"/>
        <w:ind w:left="0"/>
        <w:jc w:val="both"/>
      </w:pPr>
      <w:r>
        <w:rPr>
          <w:rFonts w:ascii="Times New Roman"/>
          <w:b w:val="false"/>
          <w:i w:val="false"/>
          <w:color w:val="000000"/>
          <w:sz w:val="28"/>
        </w:rPr>
        <w:t>
      1) корреспонденттер бойынша;</w:t>
      </w:r>
    </w:p>
    <w:bookmarkEnd w:id="419"/>
    <w:bookmarkStart w:name="z422" w:id="420"/>
    <w:p>
      <w:pPr>
        <w:spacing w:after="0"/>
        <w:ind w:left="0"/>
        <w:jc w:val="both"/>
      </w:pPr>
      <w:r>
        <w:rPr>
          <w:rFonts w:ascii="Times New Roman"/>
          <w:b w:val="false"/>
          <w:i w:val="false"/>
          <w:color w:val="000000"/>
          <w:sz w:val="28"/>
        </w:rPr>
        <w:t>
      2) құжаттардың түрлері бойынша;</w:t>
      </w:r>
    </w:p>
    <w:bookmarkEnd w:id="420"/>
    <w:bookmarkStart w:name="z423" w:id="421"/>
    <w:p>
      <w:pPr>
        <w:spacing w:after="0"/>
        <w:ind w:left="0"/>
        <w:jc w:val="both"/>
      </w:pPr>
      <w:r>
        <w:rPr>
          <w:rFonts w:ascii="Times New Roman"/>
          <w:b w:val="false"/>
          <w:i w:val="false"/>
          <w:color w:val="000000"/>
          <w:sz w:val="28"/>
        </w:rPr>
        <w:t xml:space="preserve">
      3) құжаттардың авторлары бойынша; </w:t>
      </w:r>
    </w:p>
    <w:bookmarkEnd w:id="421"/>
    <w:bookmarkStart w:name="z424" w:id="422"/>
    <w:p>
      <w:pPr>
        <w:spacing w:after="0"/>
        <w:ind w:left="0"/>
        <w:jc w:val="both"/>
      </w:pPr>
      <w:r>
        <w:rPr>
          <w:rFonts w:ascii="Times New Roman"/>
          <w:b w:val="false"/>
          <w:i w:val="false"/>
          <w:color w:val="000000"/>
          <w:sz w:val="28"/>
        </w:rPr>
        <w:t xml:space="preserve">
      4) бақылау; </w:t>
      </w:r>
    </w:p>
    <w:bookmarkEnd w:id="422"/>
    <w:bookmarkStart w:name="z425" w:id="423"/>
    <w:p>
      <w:pPr>
        <w:spacing w:after="0"/>
        <w:ind w:left="0"/>
        <w:jc w:val="both"/>
      </w:pPr>
      <w:r>
        <w:rPr>
          <w:rFonts w:ascii="Times New Roman"/>
          <w:b w:val="false"/>
          <w:i w:val="false"/>
          <w:color w:val="000000"/>
          <w:sz w:val="28"/>
        </w:rPr>
        <w:t>
      5) кодификациялық;</w:t>
      </w:r>
    </w:p>
    <w:bookmarkEnd w:id="423"/>
    <w:bookmarkStart w:name="z426" w:id="424"/>
    <w:p>
      <w:pPr>
        <w:spacing w:after="0"/>
        <w:ind w:left="0"/>
        <w:jc w:val="both"/>
      </w:pPr>
      <w:r>
        <w:rPr>
          <w:rFonts w:ascii="Times New Roman"/>
          <w:b w:val="false"/>
          <w:i w:val="false"/>
          <w:color w:val="000000"/>
          <w:sz w:val="28"/>
        </w:rPr>
        <w:t>
      6) жеке және заңды тұлғалардың өтініштері бойынша;</w:t>
      </w:r>
    </w:p>
    <w:bookmarkEnd w:id="424"/>
    <w:bookmarkStart w:name="z427" w:id="425"/>
    <w:p>
      <w:pPr>
        <w:spacing w:after="0"/>
        <w:ind w:left="0"/>
        <w:jc w:val="both"/>
      </w:pPr>
      <w:r>
        <w:rPr>
          <w:rFonts w:ascii="Times New Roman"/>
          <w:b w:val="false"/>
          <w:i w:val="false"/>
          <w:color w:val="000000"/>
          <w:sz w:val="28"/>
        </w:rPr>
        <w:t xml:space="preserve">
      7) ақпаратты іздеу міндеттеріне қарай басқалар. </w:t>
      </w:r>
    </w:p>
    <w:bookmarkEnd w:id="425"/>
    <w:bookmarkStart w:name="z428" w:id="426"/>
    <w:p>
      <w:pPr>
        <w:spacing w:after="0"/>
        <w:ind w:left="0"/>
        <w:jc w:val="both"/>
      </w:pPr>
      <w:r>
        <w:rPr>
          <w:rFonts w:ascii="Times New Roman"/>
          <w:b w:val="false"/>
          <w:i w:val="false"/>
          <w:color w:val="000000"/>
          <w:sz w:val="28"/>
        </w:rPr>
        <w:t>
      92. ЭҚЖ-ға қатысушылар бірыңғай нормативтік-анықтамалық ақпаратты пайдаланады. Ұйымдастырушылық-өкімдік құжаттардың нормативтік-анықтамалық ақпаратын реттеу мен өзгертуді уәкілетті орган жүзеге асырады.</w:t>
      </w:r>
    </w:p>
    <w:bookmarkEnd w:id="426"/>
    <w:bookmarkStart w:name="z429" w:id="427"/>
    <w:p>
      <w:pPr>
        <w:spacing w:after="0"/>
        <w:ind w:left="0"/>
        <w:jc w:val="both"/>
      </w:pPr>
      <w:r>
        <w:rPr>
          <w:rFonts w:ascii="Times New Roman"/>
          <w:b w:val="false"/>
          <w:i w:val="false"/>
          <w:color w:val="000000"/>
          <w:sz w:val="28"/>
        </w:rPr>
        <w:t>
      93. Автоматтандырылған ақпараттық-іздеу жүйесі дерекқорының жазба алаңы құжаттарды кейіннен жедел іздеу және құжаттардың орындалуын бақылау параметрлеріне толық жауап беруге тиіс.</w:t>
      </w:r>
    </w:p>
    <w:bookmarkEnd w:id="427"/>
    <w:bookmarkStart w:name="z430" w:id="428"/>
    <w:p>
      <w:pPr>
        <w:spacing w:after="0"/>
        <w:ind w:left="0"/>
        <w:jc w:val="left"/>
      </w:pPr>
      <w:r>
        <w:rPr>
          <w:rFonts w:ascii="Times New Roman"/>
          <w:b/>
          <w:i w:val="false"/>
          <w:color w:val="000000"/>
        </w:rPr>
        <w:t xml:space="preserve"> 5-параграф. Электрондық цифрлық қолтаңбаны пайдалану тәртібі</w:t>
      </w:r>
    </w:p>
    <w:bookmarkEnd w:id="428"/>
    <w:bookmarkStart w:name="z431" w:id="429"/>
    <w:p>
      <w:pPr>
        <w:spacing w:after="0"/>
        <w:ind w:left="0"/>
        <w:jc w:val="both"/>
      </w:pPr>
      <w:r>
        <w:rPr>
          <w:rFonts w:ascii="Times New Roman"/>
          <w:b w:val="false"/>
          <w:i w:val="false"/>
          <w:color w:val="000000"/>
          <w:sz w:val="28"/>
        </w:rPr>
        <w:t>
      94. ЭҚЖ-ға қатысушылар электрондық құжаттардың түпнұсқалығын және тұтастығын:</w:t>
      </w:r>
    </w:p>
    <w:bookmarkEnd w:id="429"/>
    <w:bookmarkStart w:name="z432" w:id="430"/>
    <w:p>
      <w:pPr>
        <w:spacing w:after="0"/>
        <w:ind w:left="0"/>
        <w:jc w:val="both"/>
      </w:pPr>
      <w:r>
        <w:rPr>
          <w:rFonts w:ascii="Times New Roman"/>
          <w:b w:val="false"/>
          <w:i w:val="false"/>
          <w:color w:val="000000"/>
          <w:sz w:val="28"/>
        </w:rPr>
        <w:t>
      1) ЭҚЖ-да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ақпаратты криптографиялық қорғау құралдарын интеграциялау (ықпалдастыру);</w:t>
      </w:r>
    </w:p>
    <w:bookmarkEnd w:id="430"/>
    <w:bookmarkStart w:name="z433" w:id="431"/>
    <w:p>
      <w:pPr>
        <w:spacing w:after="0"/>
        <w:ind w:left="0"/>
        <w:jc w:val="both"/>
      </w:pPr>
      <w:r>
        <w:rPr>
          <w:rFonts w:ascii="Times New Roman"/>
          <w:b w:val="false"/>
          <w:i w:val="false"/>
          <w:color w:val="000000"/>
          <w:sz w:val="28"/>
        </w:rPr>
        <w:t>
      2) электрондық құжаттарға қол жеткізу құқықтарының шектелуін сақтау арқылы қамтамасыз етеді.</w:t>
      </w:r>
    </w:p>
    <w:bookmarkEnd w:id="431"/>
    <w:bookmarkStart w:name="z434" w:id="432"/>
    <w:p>
      <w:pPr>
        <w:spacing w:after="0"/>
        <w:ind w:left="0"/>
        <w:jc w:val="both"/>
      </w:pPr>
      <w:r>
        <w:rPr>
          <w:rFonts w:ascii="Times New Roman"/>
          <w:b w:val="false"/>
          <w:i w:val="false"/>
          <w:color w:val="000000"/>
          <w:sz w:val="28"/>
        </w:rPr>
        <w:t>
      95. ЭҚЖ-ға қатысушылар:</w:t>
      </w:r>
    </w:p>
    <w:bookmarkEnd w:id="432"/>
    <w:bookmarkStart w:name="z435" w:id="433"/>
    <w:p>
      <w:pPr>
        <w:spacing w:after="0"/>
        <w:ind w:left="0"/>
        <w:jc w:val="both"/>
      </w:pPr>
      <w:r>
        <w:rPr>
          <w:rFonts w:ascii="Times New Roman"/>
          <w:b w:val="false"/>
          <w:i w:val="false"/>
          <w:color w:val="000000"/>
          <w:sz w:val="28"/>
        </w:rPr>
        <w:t>
      1) ақпаратты криптографиялық қорғау құралдарымен жұмыс істеу процесінде өздеріне белгілі болған қызметтік ақпаратты құпия сақтауы;</w:t>
      </w:r>
    </w:p>
    <w:bookmarkEnd w:id="433"/>
    <w:bookmarkStart w:name="z436" w:id="434"/>
    <w:p>
      <w:pPr>
        <w:spacing w:after="0"/>
        <w:ind w:left="0"/>
        <w:jc w:val="both"/>
      </w:pPr>
      <w:r>
        <w:rPr>
          <w:rFonts w:ascii="Times New Roman"/>
          <w:b w:val="false"/>
          <w:i w:val="false"/>
          <w:color w:val="000000"/>
          <w:sz w:val="28"/>
        </w:rPr>
        <w:t>
      2) электрондық цифрлық қолтаңба құралдары (ақпаратты криптографиялық қорғау құралдары) жабық (құпия) кілттерінің мазмұнын құпия сақтауы;</w:t>
      </w:r>
    </w:p>
    <w:bookmarkEnd w:id="434"/>
    <w:bookmarkStart w:name="z437" w:id="435"/>
    <w:p>
      <w:pPr>
        <w:spacing w:after="0"/>
        <w:ind w:left="0"/>
        <w:jc w:val="both"/>
      </w:pPr>
      <w:r>
        <w:rPr>
          <w:rFonts w:ascii="Times New Roman"/>
          <w:b w:val="false"/>
          <w:i w:val="false"/>
          <w:color w:val="000000"/>
          <w:sz w:val="28"/>
        </w:rPr>
        <w:t>
      3) кілтті ақпаратты тасығыштардың және осы ақпарат тасығыштармен бірге берілетін электрондық цифрлық қолтаңбаның кілттері туралы басқа да құжаттардың сақталуын қамтамасыз етуі;</w:t>
      </w:r>
    </w:p>
    <w:bookmarkEnd w:id="435"/>
    <w:bookmarkStart w:name="z438" w:id="436"/>
    <w:p>
      <w:pPr>
        <w:spacing w:after="0"/>
        <w:ind w:left="0"/>
        <w:jc w:val="both"/>
      </w:pPr>
      <w:r>
        <w:rPr>
          <w:rFonts w:ascii="Times New Roman"/>
          <w:b w:val="false"/>
          <w:i w:val="false"/>
          <w:color w:val="000000"/>
          <w:sz w:val="28"/>
        </w:rPr>
        <w:t>
      4) дербес компьютерлерде уақытты эталондық уақытпен үндестіруді жүзеге асыруы;</w:t>
      </w:r>
    </w:p>
    <w:bookmarkEnd w:id="436"/>
    <w:bookmarkStart w:name="z439" w:id="437"/>
    <w:p>
      <w:pPr>
        <w:spacing w:after="0"/>
        <w:ind w:left="0"/>
        <w:jc w:val="both"/>
      </w:pPr>
      <w:r>
        <w:rPr>
          <w:rFonts w:ascii="Times New Roman"/>
          <w:b w:val="false"/>
          <w:i w:val="false"/>
          <w:color w:val="000000"/>
          <w:sz w:val="28"/>
        </w:rPr>
        <w:t>
      5) дербес компьютерлерде ақпаратты криптографиялық қорғау құралдарын пайдалану талаптарына сәйкес электрондық цифрлық қолтаңба құралдарының жұмыс істеуін бұзатын бағдарламаларды (оның ішінде вирустар) пайдалануды жүзеге асырмауы қажет.</w:t>
      </w:r>
    </w:p>
    <w:bookmarkEnd w:id="437"/>
    <w:bookmarkStart w:name="z440" w:id="438"/>
    <w:p>
      <w:pPr>
        <w:spacing w:after="0"/>
        <w:ind w:left="0"/>
        <w:jc w:val="both"/>
      </w:pPr>
      <w:r>
        <w:rPr>
          <w:rFonts w:ascii="Times New Roman"/>
          <w:b w:val="false"/>
          <w:i w:val="false"/>
          <w:color w:val="000000"/>
          <w:sz w:val="28"/>
        </w:rPr>
        <w:t>
      96. Электрондық құжаттарды мемлекеттік органдардың ЭҚЖ-да ресімдеу үшін МО КО берген, қолданыстағы тіркеу куәліктері бар, электрондық цифрлық қолтаңбаның ашық кілттері сәйкес келетін электрондық цифрлық қолтаңбаның жабық (құпия) кілттері ғана пайдаланылады.</w:t>
      </w:r>
    </w:p>
    <w:bookmarkEnd w:id="438"/>
    <w:bookmarkStart w:name="z441" w:id="439"/>
    <w:p>
      <w:pPr>
        <w:spacing w:after="0"/>
        <w:ind w:left="0"/>
        <w:jc w:val="both"/>
      </w:pPr>
      <w:r>
        <w:rPr>
          <w:rFonts w:ascii="Times New Roman"/>
          <w:b w:val="false"/>
          <w:i w:val="false"/>
          <w:color w:val="000000"/>
          <w:sz w:val="28"/>
        </w:rPr>
        <w:t>
      97. Электрондық цифрлық қолтаңбаны ЭҚЖ-да қолдану тәртібі мыналарға негізделеді:</w:t>
      </w:r>
    </w:p>
    <w:bookmarkEnd w:id="439"/>
    <w:bookmarkStart w:name="z442" w:id="440"/>
    <w:p>
      <w:pPr>
        <w:spacing w:after="0"/>
        <w:ind w:left="0"/>
        <w:jc w:val="both"/>
      </w:pPr>
      <w:r>
        <w:rPr>
          <w:rFonts w:ascii="Times New Roman"/>
          <w:b w:val="false"/>
          <w:i w:val="false"/>
          <w:color w:val="000000"/>
          <w:sz w:val="28"/>
        </w:rPr>
        <w:t>
      1) электрондық құжатқа қол қою үшін электрондық цифрлық қолтаңбаны қалыптастыру:</w:t>
      </w:r>
    </w:p>
    <w:bookmarkEnd w:id="440"/>
    <w:bookmarkStart w:name="z443" w:id="441"/>
    <w:p>
      <w:pPr>
        <w:spacing w:after="0"/>
        <w:ind w:left="0"/>
        <w:jc w:val="both"/>
      </w:pPr>
      <w:r>
        <w:rPr>
          <w:rFonts w:ascii="Times New Roman"/>
          <w:b w:val="false"/>
          <w:i w:val="false"/>
          <w:color w:val="000000"/>
          <w:sz w:val="28"/>
        </w:rPr>
        <w:t>
      өкілеттіктері шегінде өздері шығаратын электрондық құжаттарды куәландыру кезінде мемлекеттік органдардың лауазымды адамдарының бір немесе бірнеше электрондық цифрлық қолтаңбалары;</w:t>
      </w:r>
    </w:p>
    <w:bookmarkEnd w:id="441"/>
    <w:bookmarkStart w:name="z444" w:id="442"/>
    <w:p>
      <w:pPr>
        <w:spacing w:after="0"/>
        <w:ind w:left="0"/>
        <w:jc w:val="both"/>
      </w:pPr>
      <w:r>
        <w:rPr>
          <w:rFonts w:ascii="Times New Roman"/>
          <w:b w:val="false"/>
          <w:i w:val="false"/>
          <w:color w:val="000000"/>
          <w:sz w:val="28"/>
        </w:rPr>
        <w:t>
      құжаттамалық қамтамасыз ету бөлімшесі қызметкерінің бір электрондық цифрлық қолтаңбасы пайдаланылып жүзеге асырылады;</w:t>
      </w:r>
    </w:p>
    <w:bookmarkEnd w:id="442"/>
    <w:bookmarkStart w:name="z445" w:id="443"/>
    <w:p>
      <w:pPr>
        <w:spacing w:after="0"/>
        <w:ind w:left="0"/>
        <w:jc w:val="both"/>
      </w:pPr>
      <w:r>
        <w:rPr>
          <w:rFonts w:ascii="Times New Roman"/>
          <w:b w:val="false"/>
          <w:i w:val="false"/>
          <w:color w:val="000000"/>
          <w:sz w:val="28"/>
        </w:rPr>
        <w:t>
      2) өкілеттіктері шегінде өздері шығаратын электрондық құжаттарды куәландыру кезінде мемлекеттік органдардың лауазымды адамдарының электрондық цифрлық қолтаңбасын қалыптастыру тәртібі:</w:t>
      </w:r>
    </w:p>
    <w:bookmarkEnd w:id="443"/>
    <w:bookmarkStart w:name="z446" w:id="444"/>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 құжат мәтінінің түпнұсқалығы мен тұтастығын қамтамасыз ететін электрондық цифрлық қолтаңбаны қолданып, құжаттың мәтінін (салынған файл(дар)ды) тіркегенге дейін оны куәландырады (қол қояды);</w:t>
      </w:r>
    </w:p>
    <w:bookmarkEnd w:id="444"/>
    <w:bookmarkStart w:name="z447" w:id="445"/>
    <w:p>
      <w:pPr>
        <w:spacing w:after="0"/>
        <w:ind w:left="0"/>
        <w:jc w:val="both"/>
      </w:pPr>
      <w:r>
        <w:rPr>
          <w:rFonts w:ascii="Times New Roman"/>
          <w:b w:val="false"/>
          <w:i w:val="false"/>
          <w:color w:val="000000"/>
          <w:sz w:val="28"/>
        </w:rPr>
        <w:t>
      өкілеттіктері шегінде өзі шығаратын электрондық құжаттарды куәландыру кезінде мемлекеттік органның лауазымды адамының электрондық цифрлық қолтаңбасын қалыптастыру (бірінші электрондық цифрлық қолтаңба) электрондық цифрлық қолтаңбаны қалыптастыру және тексеру процесін іске асыратын ақпаратты криптографиялық қорғау құралдары (электрондық цифрлық қолтаңба құралдарын), ақпаратты криптографиялық қорғау құралдарының кілтті ақпаратты тасығышы және МО КО-да алынған тіркеу куәлігі пайдаланыла отырып жүзеге асырылады;</w:t>
      </w:r>
    </w:p>
    <w:bookmarkEnd w:id="445"/>
    <w:bookmarkStart w:name="z448" w:id="446"/>
    <w:p>
      <w:pPr>
        <w:spacing w:after="0"/>
        <w:ind w:left="0"/>
        <w:jc w:val="both"/>
      </w:pPr>
      <w:r>
        <w:rPr>
          <w:rFonts w:ascii="Times New Roman"/>
          <w:b w:val="false"/>
          <w:i w:val="false"/>
          <w:color w:val="000000"/>
          <w:sz w:val="28"/>
        </w:rPr>
        <w:t>
      3) электрондық құжатты мемлекеттік органдар арасында жіберу үшін БҚҚ қызметі қызметкерінің электрондық цифрлық қолтаңбасын қолдану:</w:t>
      </w:r>
    </w:p>
    <w:bookmarkEnd w:id="446"/>
    <w:bookmarkStart w:name="z449" w:id="447"/>
    <w:p>
      <w:pPr>
        <w:spacing w:after="0"/>
        <w:ind w:left="0"/>
        <w:jc w:val="both"/>
      </w:pPr>
      <w:r>
        <w:rPr>
          <w:rFonts w:ascii="Times New Roman"/>
          <w:b w:val="false"/>
          <w:i w:val="false"/>
          <w:color w:val="000000"/>
          <w:sz w:val="28"/>
        </w:rPr>
        <w:t>
      БҚҚ қызметі қызметкерінің электрондық цифрлық қолтаңбасымен электрондық тіркеу карточкасы (ЭҚЖ-да тағайындалған бірегей сәйкестендіруші, құжаттың датасы,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bookmarkEnd w:id="447"/>
    <w:bookmarkStart w:name="z450" w:id="448"/>
    <w:p>
      <w:pPr>
        <w:spacing w:after="0"/>
        <w:ind w:left="0"/>
        <w:jc w:val="both"/>
      </w:pPr>
      <w:r>
        <w:rPr>
          <w:rFonts w:ascii="Times New Roman"/>
          <w:b w:val="false"/>
          <w:i w:val="false"/>
          <w:color w:val="000000"/>
          <w:sz w:val="28"/>
        </w:rPr>
        <w:t>
      Құжаттамалық қамтамасыз ету бөлімшесі қызметкерінің электрондық цифрлық қолтаңбасын қалыптастыру электрондық цифрлық қолтаңбаны қалыптастыру және тексеру процесін іске асыратын ақпаратты криптографиялық қорғау құралдарын (электрондық цифрлық қолтаңба құралдарын), кілтті тасығышты және МО КО-да алынған тіркеу куәлігін пайдалана отырып жүзеге асырылады.</w:t>
      </w:r>
    </w:p>
    <w:bookmarkEnd w:id="448"/>
    <w:bookmarkStart w:name="z451" w:id="449"/>
    <w:p>
      <w:pPr>
        <w:spacing w:after="0"/>
        <w:ind w:left="0"/>
        <w:jc w:val="left"/>
      </w:pPr>
      <w:r>
        <w:rPr>
          <w:rFonts w:ascii="Times New Roman"/>
          <w:b/>
          <w:i w:val="false"/>
          <w:color w:val="000000"/>
        </w:rPr>
        <w:t xml:space="preserve"> 6-параграф. ЭҚЖ-ның ақпараттық қауіпсіздігін қамтамасыз ету</w:t>
      </w:r>
    </w:p>
    <w:bookmarkEnd w:id="449"/>
    <w:bookmarkStart w:name="z452" w:id="450"/>
    <w:p>
      <w:pPr>
        <w:spacing w:after="0"/>
        <w:ind w:left="0"/>
        <w:jc w:val="both"/>
      </w:pPr>
      <w:r>
        <w:rPr>
          <w:rFonts w:ascii="Times New Roman"/>
          <w:b w:val="false"/>
          <w:i w:val="false"/>
          <w:color w:val="000000"/>
          <w:sz w:val="28"/>
        </w:rPr>
        <w:t>
      98. ЭҚЖ-ны ақпараттық-бағдарламалық, телекоммуникациялық қамтамасыз етудің ақпараттық қауіпсіздігі Қазақстан Республикасының ақпараттық қауіпсіздікті қамтамасыз ету саласындағы тиісті нормативтік құқықтық актілерімен регламенттелген.</w:t>
      </w:r>
    </w:p>
    <w:bookmarkEnd w:id="450"/>
    <w:bookmarkStart w:name="z453" w:id="451"/>
    <w:p>
      <w:pPr>
        <w:spacing w:after="0"/>
        <w:ind w:left="0"/>
        <w:jc w:val="both"/>
      </w:pPr>
      <w:r>
        <w:rPr>
          <w:rFonts w:ascii="Times New Roman"/>
          <w:b w:val="false"/>
          <w:i w:val="false"/>
          <w:color w:val="000000"/>
          <w:sz w:val="28"/>
        </w:rPr>
        <w:t>
      ЭҚЖ-ның, мемлекеттік органдардың бірыңғай көліктік ортасының, МО КО-ның жұмыс істеуі, ЭҚЖ-ға қатысушылардың тізбесі мен олардың міндеттері, жауапкершілігі ақпараттық қауіпсіздікті қамтамасыз ету жөніндегі бірлескен жұмыстарды орындауға тапсырыс беруші ұйым, мемлекеттік органдар және пайдаланушы ұйым (орындаушы ұйымдар) арасындағы шарттарға сәйкес айқындалады және ақпараттық қауіпсіздік талаптары орындала отырып, жүзеге асырылады.</w:t>
      </w:r>
    </w:p>
    <w:bookmarkEnd w:id="451"/>
    <w:bookmarkStart w:name="z454" w:id="452"/>
    <w:p>
      <w:pPr>
        <w:spacing w:after="0"/>
        <w:ind w:left="0"/>
        <w:jc w:val="both"/>
      </w:pPr>
      <w:r>
        <w:rPr>
          <w:rFonts w:ascii="Times New Roman"/>
          <w:b w:val="false"/>
          <w:i w:val="false"/>
          <w:color w:val="000000"/>
          <w:sz w:val="28"/>
        </w:rPr>
        <w:t>
      99. Электрондық цифрлық қолтаңбаны қалыптастыру және тексеру процесін іске асыратын ақпаратты криптографиялық қорғау құралдары оларды пайдалану құжаттамасы мен пайдалану қағидаларына қатаң сәйкестікте пайдаланылады.</w:t>
      </w:r>
    </w:p>
    <w:bookmarkEnd w:id="452"/>
    <w:bookmarkStart w:name="z455" w:id="453"/>
    <w:p>
      <w:pPr>
        <w:spacing w:after="0"/>
        <w:ind w:left="0"/>
        <w:jc w:val="both"/>
      </w:pPr>
      <w:r>
        <w:rPr>
          <w:rFonts w:ascii="Times New Roman"/>
          <w:b w:val="false"/>
          <w:i w:val="false"/>
          <w:color w:val="000000"/>
          <w:sz w:val="28"/>
        </w:rPr>
        <w:t>
      100. Мемлекеттік құпияларды құрайтын мәліметтерді қамтитын құжаттар ЭҚЖ арқылы қабылдануға, өңделуге, сақталуға және берілуге жатпайды.</w:t>
      </w:r>
    </w:p>
    <w:bookmarkEnd w:id="453"/>
    <w:bookmarkStart w:name="z456" w:id="454"/>
    <w:p>
      <w:pPr>
        <w:spacing w:after="0"/>
        <w:ind w:left="0"/>
        <w:jc w:val="left"/>
      </w:pPr>
      <w:r>
        <w:rPr>
          <w:rFonts w:ascii="Times New Roman"/>
          <w:b/>
          <w:i w:val="false"/>
          <w:color w:val="000000"/>
        </w:rPr>
        <w:t xml:space="preserve"> 7-параграф. Құжаттардың орындалуын бақылау тәртібі</w:t>
      </w:r>
    </w:p>
    <w:bookmarkEnd w:id="454"/>
    <w:bookmarkStart w:name="z457" w:id="455"/>
    <w:p>
      <w:pPr>
        <w:spacing w:after="0"/>
        <w:ind w:left="0"/>
        <w:jc w:val="both"/>
      </w:pPr>
      <w:r>
        <w:rPr>
          <w:rFonts w:ascii="Times New Roman"/>
          <w:b w:val="false"/>
          <w:i w:val="false"/>
          <w:color w:val="000000"/>
          <w:sz w:val="28"/>
        </w:rPr>
        <w:t xml:space="preserve">
      101.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есепке алуды, құжаттардың орындалуының барысы мен нәтижелерін қорытындылау мен талдауды, басшылықты құжаттар орындалуының жай-күйі туралы хабардар етуді қамтиды. Бақылауға жататын құжаттар мен жеке және заңды тұлғалар өтініштерінің орындалуы туралы мәліметтер осы Қағидаларға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толтырылады.</w:t>
      </w:r>
    </w:p>
    <w:bookmarkEnd w:id="455"/>
    <w:bookmarkStart w:name="z458" w:id="456"/>
    <w:p>
      <w:pPr>
        <w:spacing w:after="0"/>
        <w:ind w:left="0"/>
        <w:jc w:val="both"/>
      </w:pPr>
      <w:r>
        <w:rPr>
          <w:rFonts w:ascii="Times New Roman"/>
          <w:b w:val="false"/>
          <w:i w:val="false"/>
          <w:color w:val="000000"/>
          <w:sz w:val="28"/>
        </w:rPr>
        <w:t>
      Құжаттардың орындалуын бақылау мынадай кезеңдерді қамтиды:</w:t>
      </w:r>
    </w:p>
    <w:bookmarkEnd w:id="456"/>
    <w:bookmarkStart w:name="z459" w:id="457"/>
    <w:p>
      <w:pPr>
        <w:spacing w:after="0"/>
        <w:ind w:left="0"/>
        <w:jc w:val="both"/>
      </w:pPr>
      <w:r>
        <w:rPr>
          <w:rFonts w:ascii="Times New Roman"/>
          <w:b w:val="false"/>
          <w:i w:val="false"/>
          <w:color w:val="000000"/>
          <w:sz w:val="28"/>
        </w:rPr>
        <w:t>
      1) құжаттарды бақылауға қою;</w:t>
      </w:r>
    </w:p>
    <w:bookmarkEnd w:id="457"/>
    <w:bookmarkStart w:name="z460" w:id="458"/>
    <w:p>
      <w:pPr>
        <w:spacing w:after="0"/>
        <w:ind w:left="0"/>
        <w:jc w:val="both"/>
      </w:pPr>
      <w:r>
        <w:rPr>
          <w:rFonts w:ascii="Times New Roman"/>
          <w:b w:val="false"/>
          <w:i w:val="false"/>
          <w:color w:val="000000"/>
          <w:sz w:val="28"/>
        </w:rPr>
        <w:t>
      2) құжаттардың орындаушыларға дейін уақтылы жеткізілуін тексеру;</w:t>
      </w:r>
    </w:p>
    <w:bookmarkEnd w:id="458"/>
    <w:bookmarkStart w:name="z461" w:id="459"/>
    <w:p>
      <w:pPr>
        <w:spacing w:after="0"/>
        <w:ind w:left="0"/>
        <w:jc w:val="both"/>
      </w:pPr>
      <w:r>
        <w:rPr>
          <w:rFonts w:ascii="Times New Roman"/>
          <w:b w:val="false"/>
          <w:i w:val="false"/>
          <w:color w:val="000000"/>
          <w:sz w:val="28"/>
        </w:rPr>
        <w:t>
      3) орындалу барысын алдын ала тексеру және реттеу;</w:t>
      </w:r>
    </w:p>
    <w:bookmarkEnd w:id="459"/>
    <w:bookmarkStart w:name="z462" w:id="460"/>
    <w:p>
      <w:pPr>
        <w:spacing w:after="0"/>
        <w:ind w:left="0"/>
        <w:jc w:val="both"/>
      </w:pPr>
      <w:r>
        <w:rPr>
          <w:rFonts w:ascii="Times New Roman"/>
          <w:b w:val="false"/>
          <w:i w:val="false"/>
          <w:color w:val="000000"/>
          <w:sz w:val="28"/>
        </w:rPr>
        <w:t>
      4) құжатты бақылаудан алу;</w:t>
      </w:r>
    </w:p>
    <w:bookmarkEnd w:id="460"/>
    <w:bookmarkStart w:name="z463" w:id="461"/>
    <w:p>
      <w:pPr>
        <w:spacing w:after="0"/>
        <w:ind w:left="0"/>
        <w:jc w:val="both"/>
      </w:pPr>
      <w:r>
        <w:rPr>
          <w:rFonts w:ascii="Times New Roman"/>
          <w:b w:val="false"/>
          <w:i w:val="false"/>
          <w:color w:val="000000"/>
          <w:sz w:val="28"/>
        </w:rPr>
        <w:t>
      5) орындалған құжатты іске жіберу;</w:t>
      </w:r>
    </w:p>
    <w:bookmarkEnd w:id="461"/>
    <w:bookmarkStart w:name="z464" w:id="462"/>
    <w:p>
      <w:pPr>
        <w:spacing w:after="0"/>
        <w:ind w:left="0"/>
        <w:jc w:val="both"/>
      </w:pPr>
      <w:r>
        <w:rPr>
          <w:rFonts w:ascii="Times New Roman"/>
          <w:b w:val="false"/>
          <w:i w:val="false"/>
          <w:color w:val="000000"/>
          <w:sz w:val="28"/>
        </w:rPr>
        <w:t>
      6) құжаттардың орындалуын бақылау нәтижелерін есепке алу, қорытындылау және талдау;</w:t>
      </w:r>
    </w:p>
    <w:bookmarkEnd w:id="462"/>
    <w:bookmarkStart w:name="z465" w:id="463"/>
    <w:p>
      <w:pPr>
        <w:spacing w:after="0"/>
        <w:ind w:left="0"/>
        <w:jc w:val="both"/>
      </w:pPr>
      <w:r>
        <w:rPr>
          <w:rFonts w:ascii="Times New Roman"/>
          <w:b w:val="false"/>
          <w:i w:val="false"/>
          <w:color w:val="000000"/>
          <w:sz w:val="28"/>
        </w:rPr>
        <w:t xml:space="preserve">
      7) басшылықты құжаттардың орындалу барысы және нәтижелері туралы хабардар ету. </w:t>
      </w:r>
    </w:p>
    <w:bookmarkEnd w:id="463"/>
    <w:bookmarkStart w:name="z466" w:id="464"/>
    <w:p>
      <w:pPr>
        <w:spacing w:after="0"/>
        <w:ind w:left="0"/>
        <w:jc w:val="both"/>
      </w:pPr>
      <w:r>
        <w:rPr>
          <w:rFonts w:ascii="Times New Roman"/>
          <w:b w:val="false"/>
          <w:i w:val="false"/>
          <w:color w:val="000000"/>
          <w:sz w:val="28"/>
        </w:rPr>
        <w:t>
      102.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жылдардың құжаттары бақылануға тиіс. Бұл жағдайларда құжаттарды қайта тіркеу жүргізілмейді, ал ТБН-де жаңадан белгіленген мерзімдер көрсетіледі.</w:t>
      </w:r>
    </w:p>
    <w:bookmarkEnd w:id="464"/>
    <w:bookmarkStart w:name="z987" w:id="465"/>
    <w:p>
      <w:pPr>
        <w:spacing w:after="0"/>
        <w:ind w:left="0"/>
        <w:jc w:val="both"/>
      </w:pPr>
      <w:r>
        <w:rPr>
          <w:rFonts w:ascii="Times New Roman"/>
          <w:b w:val="false"/>
          <w:i w:val="false"/>
          <w:color w:val="000000"/>
          <w:sz w:val="28"/>
        </w:rPr>
        <w:t>
      102-1. Қазақстан Республикасы Президентінің, Қазақстан Республикасы Президентінің Әкімшілігі басшылығының өңірлік сапарлар, халықаралық және қоғамдық маңызы бар іс-шаралардың қорытындысы бойынша Қазақстан Республикасының Үкіметіне, ұйымдарға берген тапсырмалары тармақтарының уақтылы және сапалы іске асырылуын бақылауды Қазақстан Республикасының Үкіметі жүзеге асырады.</w:t>
      </w:r>
    </w:p>
    <w:bookmarkEnd w:id="4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102-1-тармақпен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67" w:id="466"/>
    <w:p>
      <w:pPr>
        <w:spacing w:after="0"/>
        <w:ind w:left="0"/>
        <w:jc w:val="both"/>
      </w:pPr>
      <w:r>
        <w:rPr>
          <w:rFonts w:ascii="Times New Roman"/>
          <w:b w:val="false"/>
          <w:i w:val="false"/>
          <w:color w:val="000000"/>
          <w:sz w:val="28"/>
        </w:rPr>
        <w:t xml:space="preserve">
      103. Қазақстан Республикасы Президентінің, Қазақстан Республикасының Президенті Әкімшілігінің актілері мен тапсырмалары белгіленген орындау мерзімдерін ескере отырып, бақылаудың мынадай түрлеріне қойылады: </w:t>
      </w:r>
    </w:p>
    <w:bookmarkEnd w:id="466"/>
    <w:bookmarkStart w:name="z468" w:id="467"/>
    <w:p>
      <w:pPr>
        <w:spacing w:after="0"/>
        <w:ind w:left="0"/>
        <w:jc w:val="both"/>
      </w:pPr>
      <w:r>
        <w:rPr>
          <w:rFonts w:ascii="Times New Roman"/>
          <w:b w:val="false"/>
          <w:i w:val="false"/>
          <w:color w:val="000000"/>
          <w:sz w:val="28"/>
        </w:rPr>
        <w:t>
      1) шұғыл – "аса шұғыл" белгілері бар – үш жұмыс күні ішінде, "шұғыл", "жеделдетілсін" – он жұмыс күніне дейін;</w:t>
      </w:r>
    </w:p>
    <w:bookmarkEnd w:id="467"/>
    <w:bookmarkStart w:name="z469" w:id="468"/>
    <w:p>
      <w:pPr>
        <w:spacing w:after="0"/>
        <w:ind w:left="0"/>
        <w:jc w:val="both"/>
      </w:pPr>
      <w:r>
        <w:rPr>
          <w:rFonts w:ascii="Times New Roman"/>
          <w:b w:val="false"/>
          <w:i w:val="false"/>
          <w:color w:val="000000"/>
          <w:sz w:val="28"/>
        </w:rPr>
        <w:t xml:space="preserve">
      2) қысқа мерзімді – он жұмыс күнінен бір айға дейін; </w:t>
      </w:r>
    </w:p>
    <w:bookmarkEnd w:id="468"/>
    <w:bookmarkStart w:name="z470" w:id="469"/>
    <w:p>
      <w:pPr>
        <w:spacing w:after="0"/>
        <w:ind w:left="0"/>
        <w:jc w:val="both"/>
      </w:pPr>
      <w:r>
        <w:rPr>
          <w:rFonts w:ascii="Times New Roman"/>
          <w:b w:val="false"/>
          <w:i w:val="false"/>
          <w:color w:val="000000"/>
          <w:sz w:val="28"/>
        </w:rPr>
        <w:t xml:space="preserve">
      3) орта мерзімді – бір айдан алты айға дейін; </w:t>
      </w:r>
    </w:p>
    <w:bookmarkEnd w:id="469"/>
    <w:bookmarkStart w:name="z471" w:id="470"/>
    <w:p>
      <w:pPr>
        <w:spacing w:after="0"/>
        <w:ind w:left="0"/>
        <w:jc w:val="both"/>
      </w:pPr>
      <w:r>
        <w:rPr>
          <w:rFonts w:ascii="Times New Roman"/>
          <w:b w:val="false"/>
          <w:i w:val="false"/>
          <w:color w:val="000000"/>
          <w:sz w:val="28"/>
        </w:rPr>
        <w:t xml:space="preserve">
      4) ұзақ мерзімді – алты айдан жоғары. </w:t>
      </w:r>
    </w:p>
    <w:bookmarkEnd w:id="470"/>
    <w:bookmarkStart w:name="z472" w:id="471"/>
    <w:p>
      <w:pPr>
        <w:spacing w:after="0"/>
        <w:ind w:left="0"/>
        <w:jc w:val="both"/>
      </w:pPr>
      <w:r>
        <w:rPr>
          <w:rFonts w:ascii="Times New Roman"/>
          <w:b w:val="false"/>
          <w:i w:val="false"/>
          <w:color w:val="000000"/>
          <w:sz w:val="28"/>
        </w:rPr>
        <w:t xml:space="preserve">
      Қазақстан Республикасы Президентінің, Қазақстан Республикасының Президенті Әкімшілігінің актілері мен тапсырмаларында берілген тапсырмалардың орындалу мерзімі олар ұйымға түскен күннен бастап жұмыс күндерімен есептеледі. </w:t>
      </w:r>
    </w:p>
    <w:bookmarkEnd w:id="471"/>
    <w:bookmarkStart w:name="z473" w:id="472"/>
    <w:p>
      <w:pPr>
        <w:spacing w:after="0"/>
        <w:ind w:left="0"/>
        <w:jc w:val="both"/>
      </w:pPr>
      <w:r>
        <w:rPr>
          <w:rFonts w:ascii="Times New Roman"/>
          <w:b w:val="false"/>
          <w:i w:val="false"/>
          <w:color w:val="000000"/>
          <w:sz w:val="28"/>
        </w:rPr>
        <w:t>
      Егер тапсырмаларда орындалу мерзімі көрсетілмесе, онда олар Қазақстан Республикасы Президентінің, Қазақстан Республикасының Президенті Әкімшілігінің атына ақпарат енгізіле отырып, бір ай мерзімде орындалады.</w:t>
      </w:r>
    </w:p>
    <w:bookmarkEnd w:id="472"/>
    <w:bookmarkStart w:name="z988" w:id="473"/>
    <w:p>
      <w:pPr>
        <w:spacing w:after="0"/>
        <w:ind w:left="0"/>
        <w:jc w:val="both"/>
      </w:pPr>
      <w:r>
        <w:rPr>
          <w:rFonts w:ascii="Times New Roman"/>
          <w:b w:val="false"/>
          <w:i w:val="false"/>
          <w:color w:val="000000"/>
          <w:sz w:val="28"/>
        </w:rPr>
        <w:t>
      103-1. Мынадай лауазымды адамдар ұйымдарда Қазақстан Республикасы Президентінің, Қазақстан Республикасы Президентінің Әкімшілігі басшылығының актілері мен тапсырмаларының орындалуын бақылауды жүзеге асыратын субъектілер болып табылады:</w:t>
      </w:r>
    </w:p>
    <w:bookmarkEnd w:id="473"/>
    <w:p>
      <w:pPr>
        <w:spacing w:after="0"/>
        <w:ind w:left="0"/>
        <w:jc w:val="both"/>
      </w:pPr>
      <w:r>
        <w:rPr>
          <w:rFonts w:ascii="Times New Roman"/>
          <w:b w:val="false"/>
          <w:i w:val="false"/>
          <w:color w:val="000000"/>
          <w:sz w:val="28"/>
        </w:rPr>
        <w:t>
      1) жалпы басшылықты және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 және орындаушылық тәртіптің сақталуын бақылауды жүзеге асыратын ұйымның бірінші басшысы;</w:t>
      </w:r>
    </w:p>
    <w:p>
      <w:pPr>
        <w:spacing w:after="0"/>
        <w:ind w:left="0"/>
        <w:jc w:val="both"/>
      </w:pPr>
      <w:r>
        <w:rPr>
          <w:rFonts w:ascii="Times New Roman"/>
          <w:b w:val="false"/>
          <w:i w:val="false"/>
          <w:color w:val="000000"/>
          <w:sz w:val="28"/>
        </w:rPr>
        <w:t>
      2) жетекшілік ететін жұмыс бағыттары бойынша Қазақстан Республикасы Президентінің, Қазақстан Республикасы Президентінің Әкімшілігі басшылығының актілері мен тапсырмаларының сапалы орындалуын қамтамасыз ететін ұйымның бірінші басшысының орынбасарлары.</w:t>
      </w:r>
    </w:p>
    <w:p>
      <w:pPr>
        <w:spacing w:after="0"/>
        <w:ind w:left="0"/>
        <w:jc w:val="both"/>
      </w:pPr>
      <w:r>
        <w:rPr>
          <w:rFonts w:ascii="Times New Roman"/>
          <w:b w:val="false"/>
          <w:i w:val="false"/>
          <w:color w:val="000000"/>
          <w:sz w:val="28"/>
        </w:rPr>
        <w:t>
      Көрсетілген лауазымды адамдар Қазақстан Республикасы Президентінің, Қазақстан Республикасы Президентінің Әкімшілігі басшылығының актілері мен тапсырмаларының уақтылы және сапалы орындалуына дербес жауаптылықта болады.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103-1-тармақпен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89" w:id="474"/>
    <w:p>
      <w:pPr>
        <w:spacing w:after="0"/>
        <w:ind w:left="0"/>
        <w:jc w:val="both"/>
      </w:pPr>
      <w:r>
        <w:rPr>
          <w:rFonts w:ascii="Times New Roman"/>
          <w:b w:val="false"/>
          <w:i w:val="false"/>
          <w:color w:val="000000"/>
          <w:sz w:val="28"/>
        </w:rPr>
        <w:t>
      103-2. Қазақстан Республикасы Президентінің, Қазақстан Республикасы Президентінің Әкімшілігі басшылығының актілері мен тапсырмаларын қоса орындаушы ұйымдар:</w:t>
      </w:r>
    </w:p>
    <w:bookmarkEnd w:id="474"/>
    <w:p>
      <w:pPr>
        <w:spacing w:after="0"/>
        <w:ind w:left="0"/>
        <w:jc w:val="both"/>
      </w:pPr>
      <w:r>
        <w:rPr>
          <w:rFonts w:ascii="Times New Roman"/>
          <w:b w:val="false"/>
          <w:i w:val="false"/>
          <w:color w:val="000000"/>
          <w:sz w:val="28"/>
        </w:rPr>
        <w:t>
      1) "өте шұғыл" белгісі бар шұғыл бақылауға қойылған актілер мен тапсырмаларды орындау кезінде – тапсырма түскен күннен бастап бір жұмыс күні ішінде, "шұғыл", "жылдамдатылсын" белгісі бар – егер тиісті тапсырмада өзгеше белгіленбесе, үш жұмыс күнінен кешіктірмей;</w:t>
      </w:r>
    </w:p>
    <w:p>
      <w:pPr>
        <w:spacing w:after="0"/>
        <w:ind w:left="0"/>
        <w:jc w:val="both"/>
      </w:pPr>
      <w:r>
        <w:rPr>
          <w:rFonts w:ascii="Times New Roman"/>
          <w:b w:val="false"/>
          <w:i w:val="false"/>
          <w:color w:val="000000"/>
          <w:sz w:val="28"/>
        </w:rPr>
        <w:t>
      2) қысқа мерзімді бақылауға қойылған актілер мен тапсырмаларды орындау кезінде – егер тиісті тапсырмада өзгеше белгіленбесе, белгіленген орындалу мерзіміне дейін бес жұмыс күнінен кешіктірмей;</w:t>
      </w:r>
    </w:p>
    <w:p>
      <w:pPr>
        <w:spacing w:after="0"/>
        <w:ind w:left="0"/>
        <w:jc w:val="both"/>
      </w:pPr>
      <w:r>
        <w:rPr>
          <w:rFonts w:ascii="Times New Roman"/>
          <w:b w:val="false"/>
          <w:i w:val="false"/>
          <w:color w:val="000000"/>
          <w:sz w:val="28"/>
        </w:rPr>
        <w:t>
      3) орта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он жұмыс күнінен кешіктірмей;</w:t>
      </w:r>
    </w:p>
    <w:p>
      <w:pPr>
        <w:spacing w:after="0"/>
        <w:ind w:left="0"/>
        <w:jc w:val="both"/>
      </w:pPr>
      <w:r>
        <w:rPr>
          <w:rFonts w:ascii="Times New Roman"/>
          <w:b w:val="false"/>
          <w:i w:val="false"/>
          <w:color w:val="000000"/>
          <w:sz w:val="28"/>
        </w:rPr>
        <w:t>
      4) ұзақ мерзімді бақылауға қойылған актілер мен тапсырмаларды орындау кезінде – егер тиісті тапсырмада өзгеше белгіленбесе, ол үшін белгіленген орындалу мерзіміне дейін жиырма жұмыс күнінен кешіктірмей өз ұсыныстарын жинақтауды жүзеге асыратын ұйымға енгізеді.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103-2-тармақпен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0" w:id="475"/>
    <w:p>
      <w:pPr>
        <w:spacing w:after="0"/>
        <w:ind w:left="0"/>
        <w:jc w:val="both"/>
      </w:pPr>
      <w:r>
        <w:rPr>
          <w:rFonts w:ascii="Times New Roman"/>
          <w:b w:val="false"/>
          <w:i w:val="false"/>
          <w:color w:val="000000"/>
          <w:sz w:val="28"/>
        </w:rPr>
        <w:t>
      103-3. Егер Қазақстан Республикасы Президентінің, Қазақстан Республикасы Президентінің Әкімшілігі басшылығының актілері мен тапсырмаларының тармақтарын белгіленген мерзімде орындау мүмкін болмаған жағдайда, онда ұйымның басшысы, ал Үкіметтің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белгіленген мерзімнен кешіктірмей, Қазақстан Республикасы Президентінің Әкімшілігіне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Бұл ретте нақты орындау мерзімі, орындаушы мемлекеттік органның, сондай-ақ қоса орындаушы мемлекеттік органдардың жауапты саяси мемлекеттік қызметшілері және ұйымдардың лауазымды адамдары көрсетіледі.</w:t>
      </w:r>
    </w:p>
    <w:bookmarkEnd w:id="475"/>
    <w:p>
      <w:pPr>
        <w:spacing w:after="0"/>
        <w:ind w:left="0"/>
        <w:jc w:val="both"/>
      </w:pPr>
      <w:r>
        <w:rPr>
          <w:rFonts w:ascii="Times New Roman"/>
          <w:b w:val="false"/>
          <w:i w:val="false"/>
          <w:color w:val="000000"/>
          <w:sz w:val="28"/>
        </w:rPr>
        <w:t>
      Осы Қағидалардың 102-1-тармағында көрсетілген, белгіленген мерзімде орындалуы мүмкін болмайтын тапсырмалар бойынша орындаушы ұйымның басшысы белгіленген мерзімнен кешіктірмей, Қазақстан Республикасы Үкіметінің басшылығына немесе Қазақстан Республикасы Премьер-Министрі Кеңсесінің Басшысына орындаудың ағымдағы жай-күйін көрсете отырып, орындау мерзімін ұзарту не оны орта мерзімді немесе ұзақ мерзімді бақылауға ауыстыру қажеттілігіне дәлел келтірілген негіздемемен хат енгізеді. Қазақстан Республикасының Үкіметі хат бойынша қабылданған шешім туралы Қазақстан Республикасы Президентінің Әкімшілігін он жұмыс күнінен кешіктірмей хабардар етеді.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103-3-тармақпен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1" w:id="476"/>
    <w:p>
      <w:pPr>
        <w:spacing w:after="0"/>
        <w:ind w:left="0"/>
        <w:jc w:val="both"/>
      </w:pPr>
      <w:r>
        <w:rPr>
          <w:rFonts w:ascii="Times New Roman"/>
          <w:b w:val="false"/>
          <w:i w:val="false"/>
          <w:color w:val="000000"/>
          <w:sz w:val="28"/>
        </w:rPr>
        <w:t>
      103-4.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тармақтарының орындалу мерзімін ұзартуға не оларды орта мерзімді немесе ұзақ мерзімді бақылауға Қазақстан Республикасы Президентінің немесе Қазақстан Республикасы Президентінің Әкімшілігі Басшысының шешімі бойынша Қазақстан Республикасының Президенті Әкімшілігінің құрылымдық бөлімшесінің сараптамалық қорытындысы негізінде бір реттен асырмай ауыстыруға жол беріледі.</w:t>
      </w:r>
    </w:p>
    <w:bookmarkEnd w:id="476"/>
    <w:p>
      <w:pPr>
        <w:spacing w:after="0"/>
        <w:ind w:left="0"/>
        <w:jc w:val="both"/>
      </w:pPr>
      <w:r>
        <w:rPr>
          <w:rFonts w:ascii="Times New Roman"/>
          <w:b w:val="false"/>
          <w:i w:val="false"/>
          <w:color w:val="000000"/>
          <w:sz w:val="28"/>
        </w:rPr>
        <w:t>
      Осы Қағидалардың 102-1-тармағында көрсетілген тапсырмалардың орындалу мерзімдерін ұзартуға не оларды орта мерзімді немесе ұзақ мерзімді бақылауға Қазақстан Республикасы Премьер-Министрінің немесе оның орынбасарының шешімі бойынша бір реттен асырмай ауыстыруға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103-4-тармақпен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2" w:id="477"/>
    <w:p>
      <w:pPr>
        <w:spacing w:after="0"/>
        <w:ind w:left="0"/>
        <w:jc w:val="both"/>
      </w:pPr>
      <w:r>
        <w:rPr>
          <w:rFonts w:ascii="Times New Roman"/>
          <w:b w:val="false"/>
          <w:i w:val="false"/>
          <w:color w:val="000000"/>
          <w:sz w:val="28"/>
        </w:rPr>
        <w:t>
      103-5. Осы Қағидалардың 102-1-тармағында көрсетілген тапсырмаларды қоспағанда, Қазақстан Республикасы Президентінің, Қазақстан Республикасы Президентінің Әкімшілігі басшылығының актілері мен тапсырмалары тармақтарын орындау мерзімін қайта ұзартуға Қазақстан Республикасы Президентінің немесе Қазақстан Республикасы Президентінің Әкімшілігі Басшысының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bookmarkEnd w:id="477"/>
    <w:p>
      <w:pPr>
        <w:spacing w:after="0"/>
        <w:ind w:left="0"/>
        <w:jc w:val="both"/>
      </w:pPr>
      <w:r>
        <w:rPr>
          <w:rFonts w:ascii="Times New Roman"/>
          <w:b w:val="false"/>
          <w:i w:val="false"/>
          <w:color w:val="000000"/>
          <w:sz w:val="28"/>
        </w:rPr>
        <w:t>
      Осы Қағидалардың 102-1-тармағында көрсетілген тапсырмалардың орындалу мерзімдерін қайта ұзартуға Қазақстан Республикасы Премьер-Министрінің немесе оның орынбасарының шешімі бойынша ерекше жағдайларда, ұйымдардың жауапты лауазымды адамдарын тәртіптік жауапкершілікке тарту туралы мәселені қарай отырып жол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103-5-тармақпен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3" w:id="478"/>
    <w:p>
      <w:pPr>
        <w:spacing w:after="0"/>
        <w:ind w:left="0"/>
        <w:jc w:val="both"/>
      </w:pPr>
      <w:r>
        <w:rPr>
          <w:rFonts w:ascii="Times New Roman"/>
          <w:b w:val="false"/>
          <w:i w:val="false"/>
          <w:color w:val="000000"/>
          <w:sz w:val="28"/>
        </w:rPr>
        <w:t>
      103-6. Орындалу мерзімі үш айдан асатын Қазақстан Республикасы Президентінің, Қазақстан Республикасы Президентінің Әкімшілігі Басшысының актілері мен тапсырмаларын қайта ұзарту туралы ұсынысты орындаушы ұйым, ал Қазақстан Республикасы Үкіметінің өкілеттігі қозғалған жағдайда – Қазақстан Республикасының Премьер-Министрімен (оның міндетін атқарушы адаммен) немесе оның орынбасарымен келіскеннен кейін, Қазақстан Республикасы Президентінің Әкімшілігіне орындалу мерзімі аяқталғанға дейін он бес жұмыс күнінен кешіктірмей енгізеді.</w:t>
      </w:r>
    </w:p>
    <w:bookmarkEnd w:id="478"/>
    <w:p>
      <w:pPr>
        <w:spacing w:after="0"/>
        <w:ind w:left="0"/>
        <w:jc w:val="both"/>
      </w:pPr>
      <w:r>
        <w:rPr>
          <w:rFonts w:ascii="Times New Roman"/>
          <w:b w:val="false"/>
          <w:i w:val="false"/>
          <w:color w:val="000000"/>
          <w:sz w:val="28"/>
        </w:rPr>
        <w:t>
      Қазақстан Республикасының Президенті Әкімшілігінің жауапты құрылымдық бөлімшесі осы ұсыныс түскен кезден бастап он жұмыс күнінен кешіктірмей Қазақстан Республикасы Президентінің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pPr>
        <w:spacing w:after="0"/>
        <w:ind w:left="0"/>
        <w:jc w:val="both"/>
      </w:pPr>
      <w:r>
        <w:rPr>
          <w:rFonts w:ascii="Times New Roman"/>
          <w:b w:val="false"/>
          <w:i w:val="false"/>
          <w:color w:val="000000"/>
          <w:sz w:val="28"/>
        </w:rPr>
        <w:t>
      Осы тармақтың ережелері осы Қағидалардың 102-1-тармағында көрсетілген тапсырмаларға қолданылмайды.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103-6-тармақпен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4" w:id="479"/>
    <w:p>
      <w:pPr>
        <w:spacing w:after="0"/>
        <w:ind w:left="0"/>
        <w:jc w:val="both"/>
      </w:pPr>
      <w:r>
        <w:rPr>
          <w:rFonts w:ascii="Times New Roman"/>
          <w:b w:val="false"/>
          <w:i w:val="false"/>
          <w:color w:val="000000"/>
          <w:sz w:val="28"/>
        </w:rPr>
        <w:t>
      103-7. Осы Қағидалардың 102-1-тармағында көрсетілген, орындалу мерзімі үш айдан асатын тапсырмаларды қайта ұзарту туралы ұсынысты орындаушы ұйым Қазақстан Республикасы Үкіметінің басшылығына немесе Қазақстан Республикасы Премьер-Министрі Кеңсесінің Басшысына орындалу мерзімі аяқталғанға дейін он бес жұмыс күнінен кешіктірмей енгізеді.</w:t>
      </w:r>
    </w:p>
    <w:bookmarkEnd w:id="479"/>
    <w:p>
      <w:pPr>
        <w:spacing w:after="0"/>
        <w:ind w:left="0"/>
        <w:jc w:val="both"/>
      </w:pPr>
      <w:r>
        <w:rPr>
          <w:rFonts w:ascii="Times New Roman"/>
          <w:b w:val="false"/>
          <w:i w:val="false"/>
          <w:color w:val="000000"/>
          <w:sz w:val="28"/>
        </w:rPr>
        <w:t>
      Қазақстан Республикасының Премьер-Министрі Кеңсесінің жауапты құрылымдық бөлімшесі осы ұсыныс түскен кезден бастап он жұмыс күнінен кешіктірмей тапсырманың орындалмау себебін анықтау мәселесі бойынша тексеру жүргізеді және оның нәтижелері бойынша сараптамалық қорытынды дайындайды.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103-7-тармақпен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5" w:id="480"/>
    <w:p>
      <w:pPr>
        <w:spacing w:after="0"/>
        <w:ind w:left="0"/>
        <w:jc w:val="both"/>
      </w:pPr>
      <w:r>
        <w:rPr>
          <w:rFonts w:ascii="Times New Roman"/>
          <w:b w:val="false"/>
          <w:i w:val="false"/>
          <w:color w:val="000000"/>
          <w:sz w:val="28"/>
        </w:rPr>
        <w:t>
      103-8. Қазақстан Республикасы Президентінің, Қазақстан Республикасы Президентінің Әкімшілігі басшылығының актілері және тапсырмалары тармақтарының орындалу мерзімін ұзарту туралы екі реттен артық ұсыныс енгізілген жағдайда, ұйымдардың бірінші басшыларын жазалау туралы мәселе қаралады.</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103-8-тармақпен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996" w:id="481"/>
    <w:p>
      <w:pPr>
        <w:spacing w:after="0"/>
        <w:ind w:left="0"/>
        <w:jc w:val="both"/>
      </w:pPr>
      <w:r>
        <w:rPr>
          <w:rFonts w:ascii="Times New Roman"/>
          <w:b w:val="false"/>
          <w:i w:val="false"/>
          <w:color w:val="000000"/>
          <w:sz w:val="28"/>
        </w:rPr>
        <w:t>
      103-9. Қазақстан Республикасы Президентінің жеке тапсырмаларының орындалу мерзімін ұзартуды Қазақстан Республикасының Президенті ғана жүзеге асырады.</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7-параграф 103-9-тармақпен толықтырылды - ҚР Үкіметінің 30.11.2020 </w:t>
      </w:r>
      <w:r>
        <w:rPr>
          <w:rFonts w:ascii="Times New Roman"/>
          <w:b w:val="false"/>
          <w:i w:val="false"/>
          <w:color w:val="000000"/>
          <w:sz w:val="28"/>
        </w:rPr>
        <w:t>№ 809</w:t>
      </w:r>
      <w:r>
        <w:rPr>
          <w:rFonts w:ascii="Times New Roman"/>
          <w:b w:val="false"/>
          <w:i w:val="false"/>
          <w:color w:val="ff0000"/>
          <w:sz w:val="28"/>
        </w:rPr>
        <w:t xml:space="preserve"> қаулысымен.</w:t>
      </w:r>
      <w:r>
        <w:br/>
      </w:r>
      <w:r>
        <w:rPr>
          <w:rFonts w:ascii="Times New Roman"/>
          <w:b w:val="false"/>
          <w:i w:val="false"/>
          <w:color w:val="000000"/>
          <w:sz w:val="28"/>
        </w:rPr>
        <w:t>
</w:t>
      </w:r>
    </w:p>
    <w:bookmarkStart w:name="z474" w:id="482"/>
    <w:p>
      <w:pPr>
        <w:spacing w:after="0"/>
        <w:ind w:left="0"/>
        <w:jc w:val="both"/>
      </w:pPr>
      <w:r>
        <w:rPr>
          <w:rFonts w:ascii="Times New Roman"/>
          <w:b w:val="false"/>
          <w:i w:val="false"/>
          <w:color w:val="000000"/>
          <w:sz w:val="28"/>
        </w:rPr>
        <w:t xml:space="preserve">
      104.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 бақылаудың мынадай түрлеріне қойылады: </w:t>
      </w:r>
    </w:p>
    <w:bookmarkEnd w:id="482"/>
    <w:bookmarkStart w:name="z475" w:id="483"/>
    <w:p>
      <w:pPr>
        <w:spacing w:after="0"/>
        <w:ind w:left="0"/>
        <w:jc w:val="both"/>
      </w:pPr>
      <w:r>
        <w:rPr>
          <w:rFonts w:ascii="Times New Roman"/>
          <w:b w:val="false"/>
          <w:i w:val="false"/>
          <w:color w:val="000000"/>
          <w:sz w:val="28"/>
        </w:rPr>
        <w:t>
      1) "өте шұғыл" деген белгісі бар шұғыл бақылау – тапсырма түскен күннен бастап бір жұмыс күні ішінде, "шұғыл", "жеделдетілсін" деген белгілері, егер тиісті тапсырмада өзгеше белгіленбесе, үш жұмыс күнінен кешіктірмей;</w:t>
      </w:r>
    </w:p>
    <w:bookmarkEnd w:id="483"/>
    <w:bookmarkStart w:name="z476" w:id="484"/>
    <w:p>
      <w:pPr>
        <w:spacing w:after="0"/>
        <w:ind w:left="0"/>
        <w:jc w:val="both"/>
      </w:pPr>
      <w:r>
        <w:rPr>
          <w:rFonts w:ascii="Times New Roman"/>
          <w:b w:val="false"/>
          <w:i w:val="false"/>
          <w:color w:val="000000"/>
          <w:sz w:val="28"/>
        </w:rPr>
        <w:t>
      2) қысқа мерзімді бақылау, егер тиісті тапсырмада өзгеше белгіленбесе, белгіленген орындалу мерзіміне дейін бес жұмыс күнінен кешіктірмей;</w:t>
      </w:r>
    </w:p>
    <w:bookmarkEnd w:id="484"/>
    <w:bookmarkStart w:name="z477" w:id="485"/>
    <w:p>
      <w:pPr>
        <w:spacing w:after="0"/>
        <w:ind w:left="0"/>
        <w:jc w:val="both"/>
      </w:pPr>
      <w:r>
        <w:rPr>
          <w:rFonts w:ascii="Times New Roman"/>
          <w:b w:val="false"/>
          <w:i w:val="false"/>
          <w:color w:val="000000"/>
          <w:sz w:val="28"/>
        </w:rPr>
        <w:t>
      3) орта мерзімді бақылау, егер тиісті тапсырмада өзгеше белгіленбесе, белгіленген орындалу мерзіміне дейін он жұмыс күнінен кешіктірмей;</w:t>
      </w:r>
    </w:p>
    <w:bookmarkEnd w:id="485"/>
    <w:bookmarkStart w:name="z478" w:id="486"/>
    <w:p>
      <w:pPr>
        <w:spacing w:after="0"/>
        <w:ind w:left="0"/>
        <w:jc w:val="both"/>
      </w:pPr>
      <w:r>
        <w:rPr>
          <w:rFonts w:ascii="Times New Roman"/>
          <w:b w:val="false"/>
          <w:i w:val="false"/>
          <w:color w:val="000000"/>
          <w:sz w:val="28"/>
        </w:rPr>
        <w:t>
      4) ұзақ мерзімді бақылау, егер тиісті тапсырмада өзгеше белгіленбесе, белгіленген орындалу мерзіміне дейін жиырма жұмыс күнінен кешіктірмей.</w:t>
      </w:r>
    </w:p>
    <w:bookmarkEnd w:id="486"/>
    <w:bookmarkStart w:name="z479" w:id="487"/>
    <w:p>
      <w:pPr>
        <w:spacing w:after="0"/>
        <w:ind w:left="0"/>
        <w:jc w:val="both"/>
      </w:pPr>
      <w:r>
        <w:rPr>
          <w:rFonts w:ascii="Times New Roman"/>
          <w:b w:val="false"/>
          <w:i w:val="false"/>
          <w:color w:val="000000"/>
          <w:sz w:val="28"/>
        </w:rPr>
        <w:t>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актілері мен тапсырмаларында белгіленген тапсырмалардың орындалу мерзімі олар ұйымға түскен күннен бастап жұмыс күндерімен есептеледі.</w:t>
      </w:r>
    </w:p>
    <w:bookmarkEnd w:id="487"/>
    <w:bookmarkStart w:name="z480" w:id="488"/>
    <w:p>
      <w:pPr>
        <w:spacing w:after="0"/>
        <w:ind w:left="0"/>
        <w:jc w:val="both"/>
      </w:pPr>
      <w:r>
        <w:rPr>
          <w:rFonts w:ascii="Times New Roman"/>
          <w:b w:val="false"/>
          <w:i w:val="false"/>
          <w:color w:val="000000"/>
          <w:sz w:val="28"/>
        </w:rPr>
        <w:t xml:space="preserve">
      Тапсырмаларда орындалу мерзімі көрсетілмеген жағдайда, онда олар Қазақстан Республикасы Үкіметінің, Қазақстан Республикасы Премьер-Министрінің немесе оның орынбасарларының және Қазақстан Республикасы Премьер-Министрінің Кеңсесі Басшысының атына ақпарат енгізіле отырып, бір ай мерзімде орындалады. </w:t>
      </w:r>
    </w:p>
    <w:bookmarkEnd w:id="488"/>
    <w:bookmarkStart w:name="z481" w:id="489"/>
    <w:p>
      <w:pPr>
        <w:spacing w:after="0"/>
        <w:ind w:left="0"/>
        <w:jc w:val="both"/>
      </w:pPr>
      <w:r>
        <w:rPr>
          <w:rFonts w:ascii="Times New Roman"/>
          <w:b w:val="false"/>
          <w:i w:val="false"/>
          <w:color w:val="000000"/>
          <w:sz w:val="28"/>
        </w:rPr>
        <w:t>
      Қазақстан Республикасы Президентінің және Қазақстан Республикасы Президентінің Әкімшілігі Басшылығының бақылаудағы тапсырмаларын оларға Қазақстан Республикасы Премьер-Министрінің, оның орынбасарларының және Қазақстан Республикасы Премьер-Министрінің Кеңсесі Басшысының қарарларымен бірге, егер тапсырмаларда өзгеше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өткенге дейін бес күннен кешіктірмей жібереді.</w:t>
      </w:r>
    </w:p>
    <w:bookmarkEnd w:id="489"/>
    <w:bookmarkStart w:name="z482" w:id="490"/>
    <w:p>
      <w:pPr>
        <w:spacing w:after="0"/>
        <w:ind w:left="0"/>
        <w:jc w:val="both"/>
      </w:pPr>
      <w:r>
        <w:rPr>
          <w:rFonts w:ascii="Times New Roman"/>
          <w:b w:val="false"/>
          <w:i w:val="false"/>
          <w:color w:val="000000"/>
          <w:sz w:val="28"/>
        </w:rPr>
        <w:t>
      105. Қазақстан Республикасының Үкіметі отырыстарының хаттамаларында және Мемлекет басшысында, Қазақстан Республикасы Үкіметінің басшылығында және Қазақстан Республикасының Премьер-Министрі Кеңсесінің Басшысында өткен кеңестердің хаттамаларында қамтылған хаттамалық тапсырмалардың орындалу мерзімі отырыс (кеңес) өткен күннен бастап есептеледі. Егер отырыста (кеңесте) нақты тапсырманың орындалу мерзімі аталған болса, оның атына тапсырма берілген және өкілдері отырысқа (кеңеске) қатысқан тиісті ұйымдар отырыстан (кеңестен) кейін бірден, оларға отырыс (кеңес) хаттамасының түсуін күтпестен, тапсырмаларды орындауға кіріседі.</w:t>
      </w:r>
    </w:p>
    <w:bookmarkEnd w:id="490"/>
    <w:bookmarkStart w:name="z483" w:id="491"/>
    <w:p>
      <w:pPr>
        <w:spacing w:after="0"/>
        <w:ind w:left="0"/>
        <w:jc w:val="both"/>
      </w:pPr>
      <w:r>
        <w:rPr>
          <w:rFonts w:ascii="Times New Roman"/>
          <w:b w:val="false"/>
          <w:i w:val="false"/>
          <w:color w:val="000000"/>
          <w:sz w:val="28"/>
        </w:rPr>
        <w:t xml:space="preserve">
      106. Құжаттардың орындалуын бақылау мәселенің мәніне қарай құрылымдық бөлімшелердің басшыларына немесе лауазымды адамдарға жүктеледі. </w:t>
      </w:r>
    </w:p>
    <w:bookmarkEnd w:id="491"/>
    <w:bookmarkStart w:name="z484" w:id="492"/>
    <w:p>
      <w:pPr>
        <w:spacing w:after="0"/>
        <w:ind w:left="0"/>
        <w:jc w:val="both"/>
      </w:pPr>
      <w:r>
        <w:rPr>
          <w:rFonts w:ascii="Times New Roman"/>
          <w:b w:val="false"/>
          <w:i w:val="false"/>
          <w:color w:val="000000"/>
          <w:sz w:val="28"/>
        </w:rPr>
        <w:t xml:space="preserve">
      Құжаттардың орындалу мерзімдерін, жеке және заңды тұлғалар өтініштерінің қаралу мерзімін бақылауды БҚҚ қызметі жүзеге асырады. </w:t>
      </w:r>
    </w:p>
    <w:bookmarkEnd w:id="492"/>
    <w:bookmarkStart w:name="z485" w:id="493"/>
    <w:p>
      <w:pPr>
        <w:spacing w:after="0"/>
        <w:ind w:left="0"/>
        <w:jc w:val="both"/>
      </w:pPr>
      <w:r>
        <w:rPr>
          <w:rFonts w:ascii="Times New Roman"/>
          <w:b w:val="false"/>
          <w:i w:val="false"/>
          <w:color w:val="000000"/>
          <w:sz w:val="28"/>
        </w:rPr>
        <w:t xml:space="preserve">
      107. Орындалуды бақылауды ұйымдастырған кезде ТБК пайдаланылады. Бақылау картотекасы құжаттардың орындалу мерзімдері, орындаушылар, құжаттардың топтары бойынша жүйеленеді. </w:t>
      </w:r>
    </w:p>
    <w:bookmarkEnd w:id="493"/>
    <w:bookmarkStart w:name="z486" w:id="494"/>
    <w:p>
      <w:pPr>
        <w:spacing w:after="0"/>
        <w:ind w:left="0"/>
        <w:jc w:val="both"/>
      </w:pPr>
      <w:r>
        <w:rPr>
          <w:rFonts w:ascii="Times New Roman"/>
          <w:b w:val="false"/>
          <w:i w:val="false"/>
          <w:color w:val="000000"/>
          <w:sz w:val="28"/>
        </w:rPr>
        <w:t>
      108. Құжатты бақылауға қойған басшы немесе оның тапсырмасы бойынша БҚҚ қызметі оны бақылаудан алады.</w:t>
      </w:r>
    </w:p>
    <w:bookmarkEnd w:id="494"/>
    <w:bookmarkStart w:name="z487" w:id="495"/>
    <w:p>
      <w:pPr>
        <w:spacing w:after="0"/>
        <w:ind w:left="0"/>
        <w:jc w:val="both"/>
      </w:pPr>
      <w:r>
        <w:rPr>
          <w:rFonts w:ascii="Times New Roman"/>
          <w:b w:val="false"/>
          <w:i w:val="false"/>
          <w:color w:val="000000"/>
          <w:sz w:val="28"/>
        </w:rPr>
        <w:t>
      109. БҚҚ қызметінің және құрылымдық бөлімшелердің басшылары ауысқан кезде құжаттар мен істер, сондай-ақ олардың ТБН жаңа тағайындалған басшыға немесе жауапты лауазымды адамға қабылдау-беру актісі бойынша беріледі.</w:t>
      </w:r>
    </w:p>
    <w:bookmarkEnd w:id="495"/>
    <w:bookmarkStart w:name="z488" w:id="496"/>
    <w:p>
      <w:pPr>
        <w:spacing w:after="0"/>
        <w:ind w:left="0"/>
        <w:jc w:val="left"/>
      </w:pPr>
      <w:r>
        <w:rPr>
          <w:rFonts w:ascii="Times New Roman"/>
          <w:b/>
          <w:i w:val="false"/>
          <w:color w:val="000000"/>
        </w:rPr>
        <w:t xml:space="preserve"> 8-параграф. Мөрлерді, мөртабандарды және бланкілерді есепке алу және сақтау тәртібі</w:t>
      </w:r>
    </w:p>
    <w:bookmarkEnd w:id="496"/>
    <w:bookmarkStart w:name="z489" w:id="497"/>
    <w:p>
      <w:pPr>
        <w:spacing w:after="0"/>
        <w:ind w:left="0"/>
        <w:jc w:val="both"/>
      </w:pPr>
      <w:r>
        <w:rPr>
          <w:rFonts w:ascii="Times New Roman"/>
          <w:b w:val="false"/>
          <w:i w:val="false"/>
          <w:color w:val="000000"/>
          <w:sz w:val="28"/>
        </w:rPr>
        <w:t>
      110. Қорғауға жататын баспа-бланк өнімдерін, мөрлерді, мөртабандарды және құжаттарды қорғау құралдарын есепке алуды, пайдалануды, сақтауды және жоюды ұйымдар басшыларының бұйрықтарымен (өкімдерімен) тағайындалатын жауапты адамдар жүзеге асырады.</w:t>
      </w:r>
    </w:p>
    <w:bookmarkEnd w:id="497"/>
    <w:bookmarkStart w:name="z490" w:id="498"/>
    <w:p>
      <w:pPr>
        <w:spacing w:after="0"/>
        <w:ind w:left="0"/>
        <w:jc w:val="both"/>
      </w:pPr>
      <w:r>
        <w:rPr>
          <w:rFonts w:ascii="Times New Roman"/>
          <w:b w:val="false"/>
          <w:i w:val="false"/>
          <w:color w:val="000000"/>
          <w:sz w:val="28"/>
        </w:rPr>
        <w:t>
      111. Мемлекеттік ұйымда Қазақстан Республикасының Мемлекеттік Елтаңбасы бейнеленген бір ғана мөр болады.</w:t>
      </w:r>
    </w:p>
    <w:bookmarkEnd w:id="498"/>
    <w:bookmarkStart w:name="z491" w:id="499"/>
    <w:p>
      <w:pPr>
        <w:spacing w:after="0"/>
        <w:ind w:left="0"/>
        <w:jc w:val="both"/>
      </w:pPr>
      <w:r>
        <w:rPr>
          <w:rFonts w:ascii="Times New Roman"/>
          <w:b w:val="false"/>
          <w:i w:val="false"/>
          <w:color w:val="000000"/>
          <w:sz w:val="28"/>
        </w:rPr>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біртекті мөрлер (мөртабандар) болады, мәтіндік бөлігі реттік нөмірмен немесе символмен (символдармен) толықтырылады.</w:t>
      </w:r>
    </w:p>
    <w:bookmarkEnd w:id="499"/>
    <w:bookmarkStart w:name="z492" w:id="500"/>
    <w:p>
      <w:pPr>
        <w:spacing w:after="0"/>
        <w:ind w:left="0"/>
        <w:jc w:val="both"/>
      </w:pPr>
      <w:r>
        <w:rPr>
          <w:rFonts w:ascii="Times New Roman"/>
          <w:b w:val="false"/>
          <w:i w:val="false"/>
          <w:color w:val="000000"/>
          <w:sz w:val="28"/>
        </w:rPr>
        <w:t xml:space="preserve">
      112. Қорғауға жататын, оның ішінде Қазақстан Республикасының Мемлекеттік Елтаңбасы бейнеленген баспа-бланк өнімдерін есепке алу тиісті тіркеу-есепке алу нысандарында: журналдарда, карточкаларда және қорғауға жататын баспа-бланк өнімдерін есепке алу мен беру журналында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жүргізіледі. </w:t>
      </w:r>
    </w:p>
    <w:bookmarkEnd w:id="500"/>
    <w:bookmarkStart w:name="z493" w:id="501"/>
    <w:p>
      <w:pPr>
        <w:spacing w:after="0"/>
        <w:ind w:left="0"/>
        <w:jc w:val="both"/>
      </w:pPr>
      <w:r>
        <w:rPr>
          <w:rFonts w:ascii="Times New Roman"/>
          <w:b w:val="false"/>
          <w:i w:val="false"/>
          <w:color w:val="000000"/>
          <w:sz w:val="28"/>
        </w:rPr>
        <w:t xml:space="preserve">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фишкалардың бланкілері арнайы есепке алуға жатпайды. </w:t>
      </w:r>
    </w:p>
    <w:bookmarkEnd w:id="501"/>
    <w:bookmarkStart w:name="z494" w:id="502"/>
    <w:p>
      <w:pPr>
        <w:spacing w:after="0"/>
        <w:ind w:left="0"/>
        <w:jc w:val="both"/>
      </w:pPr>
      <w:r>
        <w:rPr>
          <w:rFonts w:ascii="Times New Roman"/>
          <w:b w:val="false"/>
          <w:i w:val="false"/>
          <w:color w:val="000000"/>
          <w:sz w:val="28"/>
        </w:rPr>
        <w:t xml:space="preserve">
      113. Қорғауға жататын бланкілерді беру ұйымдардың ведомстволық нұсқаулықтарында көзделген тиісті тіркеу-есепке алу нысанында қол қойғызып жүзеге асырылады. </w:t>
      </w:r>
    </w:p>
    <w:bookmarkEnd w:id="502"/>
    <w:bookmarkStart w:name="z495" w:id="503"/>
    <w:p>
      <w:pPr>
        <w:spacing w:after="0"/>
        <w:ind w:left="0"/>
        <w:jc w:val="both"/>
      </w:pPr>
      <w:r>
        <w:rPr>
          <w:rFonts w:ascii="Times New Roman"/>
          <w:b w:val="false"/>
          <w:i w:val="false"/>
          <w:color w:val="000000"/>
          <w:sz w:val="28"/>
        </w:rPr>
        <w:t>
      114. Қазақстан Республикасының Мемлекеттік Елтаңбасының бейнесі бар бланкілерде ресімделген және жөнелтуге арналған құжаттардың көшірмелерін дайындаған кезде дана нөмірі және ұйымның мөрі қойылады.</w:t>
      </w:r>
    </w:p>
    <w:bookmarkEnd w:id="503"/>
    <w:bookmarkStart w:name="z496" w:id="504"/>
    <w:p>
      <w:pPr>
        <w:spacing w:after="0"/>
        <w:ind w:left="0"/>
        <w:jc w:val="both"/>
      </w:pPr>
      <w:r>
        <w:rPr>
          <w:rFonts w:ascii="Times New Roman"/>
          <w:b w:val="false"/>
          <w:i w:val="false"/>
          <w:color w:val="000000"/>
          <w:sz w:val="28"/>
        </w:rPr>
        <w:t>
      115. Қорғауға жататын толтырылмаған бланкілерді жедел полиграфиялық құралдармен көбейтуге және көшіруге жол берілмейді.</w:t>
      </w:r>
    </w:p>
    <w:bookmarkEnd w:id="504"/>
    <w:bookmarkStart w:name="z497" w:id="505"/>
    <w:p>
      <w:pPr>
        <w:spacing w:after="0"/>
        <w:ind w:left="0"/>
        <w:jc w:val="both"/>
      </w:pPr>
      <w:r>
        <w:rPr>
          <w:rFonts w:ascii="Times New Roman"/>
          <w:b w:val="false"/>
          <w:i w:val="false"/>
          <w:color w:val="000000"/>
          <w:sz w:val="28"/>
        </w:rPr>
        <w:t xml:space="preserve">
      116. Қорғауға жататын мөрлерді, мөртабандарды және қолдан жасаудан қорғау мақсатында дербес қасиеттері бар химиялық қоспалар қосылған арнайы штемпельдік бояуларды есепке алу, сондай-ақ оларды беру Қазақстан Республикасының Мемлекеттік Елтаңбасы бейнеленген мөрлерді, мөртабандарды және арнайы штемпельдік бояуларды есепке алу және беру журналында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жүргізіледі. </w:t>
      </w:r>
    </w:p>
    <w:bookmarkEnd w:id="505"/>
    <w:bookmarkStart w:name="z498" w:id="506"/>
    <w:p>
      <w:pPr>
        <w:spacing w:after="0"/>
        <w:ind w:left="0"/>
        <w:jc w:val="both"/>
      </w:pPr>
      <w:r>
        <w:rPr>
          <w:rFonts w:ascii="Times New Roman"/>
          <w:b w:val="false"/>
          <w:i w:val="false"/>
          <w:color w:val="000000"/>
          <w:sz w:val="28"/>
        </w:rPr>
        <w:t xml:space="preserve">
      117. Лауазымды адамдардың қоятын қолын қолдан жасаудан қорғау мақсатында дербес қасиеттері бар химиялық қоспалар қосылған арнайы сиямен толтырылған қаламұшты автоқаламдарды есепке алу және оларды беру арнайы сиямен толтырылған қаламұшты автоқаламдарды есепке алу мен беру журналында осы Қағидаларға 20-қосымшаға сәйкес нысан бойынша жүргізіледі. </w:t>
      </w:r>
    </w:p>
    <w:bookmarkEnd w:id="506"/>
    <w:bookmarkStart w:name="z499" w:id="507"/>
    <w:p>
      <w:pPr>
        <w:spacing w:after="0"/>
        <w:ind w:left="0"/>
        <w:jc w:val="both"/>
      </w:pPr>
      <w:r>
        <w:rPr>
          <w:rFonts w:ascii="Times New Roman"/>
          <w:b w:val="false"/>
          <w:i w:val="false"/>
          <w:color w:val="000000"/>
          <w:sz w:val="28"/>
        </w:rPr>
        <w:t>
      118. Тіркеу-есепке алу нысандарының тақырыптары ұйымның істер номенклатурасына енгізіледі.</w:t>
      </w:r>
    </w:p>
    <w:bookmarkEnd w:id="507"/>
    <w:bookmarkStart w:name="z500" w:id="508"/>
    <w:p>
      <w:pPr>
        <w:spacing w:after="0"/>
        <w:ind w:left="0"/>
        <w:jc w:val="both"/>
      </w:pPr>
      <w:r>
        <w:rPr>
          <w:rFonts w:ascii="Times New Roman"/>
          <w:b w:val="false"/>
          <w:i w:val="false"/>
          <w:color w:val="000000"/>
          <w:sz w:val="28"/>
        </w:rPr>
        <w:t>
      Журналдардың парақтары нөмірленеді, тігіледі және оларға мөр басылады.</w:t>
      </w:r>
    </w:p>
    <w:bookmarkEnd w:id="508"/>
    <w:bookmarkStart w:name="z501" w:id="509"/>
    <w:p>
      <w:pPr>
        <w:spacing w:after="0"/>
        <w:ind w:left="0"/>
        <w:jc w:val="both"/>
      </w:pPr>
      <w:r>
        <w:rPr>
          <w:rFonts w:ascii="Times New Roman"/>
          <w:b w:val="false"/>
          <w:i w:val="false"/>
          <w:color w:val="000000"/>
          <w:sz w:val="28"/>
        </w:rPr>
        <w:t xml:space="preserve">
      119. Пайдаланылмаған, қорғауға жататын баспа-бланк өнімдерін, мөрлерді, мөртабандарды, сондай-ақ құжаттарды қорғау құралдарын және олардың тіркеу-есепке алу нысандарын басқа лауазымды адамға беру осы Қағидаларға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қорғауға жататын баспа-бланк өнімдерін, мөрлерді, мөртабандарды, құжаттарды қорғау құралдарын және олардың тіркеу-есепке алу нысандарын қабылдау-беру актісімен ресімделеді.</w:t>
      </w:r>
    </w:p>
    <w:bookmarkEnd w:id="509"/>
    <w:bookmarkStart w:name="z502" w:id="510"/>
    <w:p>
      <w:pPr>
        <w:spacing w:after="0"/>
        <w:ind w:left="0"/>
        <w:jc w:val="both"/>
      </w:pPr>
      <w:r>
        <w:rPr>
          <w:rFonts w:ascii="Times New Roman"/>
          <w:b w:val="false"/>
          <w:i w:val="false"/>
          <w:color w:val="000000"/>
          <w:sz w:val="28"/>
        </w:rPr>
        <w:t xml:space="preserve">
      120. Қорғауға жататын баспа-бланк өнімдері, мөрлер, мөртабандар және құжаттарды қорғау құралдары мөр басылатын сейфтерде немесе металл шкафтарда сақталады. </w:t>
      </w:r>
    </w:p>
    <w:bookmarkEnd w:id="510"/>
    <w:bookmarkStart w:name="z503" w:id="511"/>
    <w:p>
      <w:pPr>
        <w:spacing w:after="0"/>
        <w:ind w:left="0"/>
        <w:jc w:val="both"/>
      </w:pPr>
      <w:r>
        <w:rPr>
          <w:rFonts w:ascii="Times New Roman"/>
          <w:b w:val="false"/>
          <w:i w:val="false"/>
          <w:color w:val="000000"/>
          <w:sz w:val="28"/>
        </w:rPr>
        <w:t xml:space="preserve">
      121. Қорғауға жататын бүлінген баспа-бланк өнімдерін жою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қорғауға жататын баспа-бланк өнімдерінің бүлінген даналарын жоюға бөлу туралы акт жасай отырып және қорғауға жататын баспа-бланк өнімдерін есепке алу және беру журналдарында тиісті белгілер қоя отырып жүргізіледі.</w:t>
      </w:r>
    </w:p>
    <w:bookmarkEnd w:id="511"/>
    <w:bookmarkStart w:name="z504" w:id="512"/>
    <w:p>
      <w:pPr>
        <w:spacing w:after="0"/>
        <w:ind w:left="0"/>
        <w:jc w:val="both"/>
      </w:pPr>
      <w:r>
        <w:rPr>
          <w:rFonts w:ascii="Times New Roman"/>
          <w:b w:val="false"/>
          <w:i w:val="false"/>
          <w:color w:val="000000"/>
          <w:sz w:val="28"/>
        </w:rPr>
        <w:t xml:space="preserve">
      122. Қорғауға жататын мөрлер мен мөртабандарды жою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қорғауға жататын мөрлер мен мөртабандарды жоюға бөлу туралы акт жасала отырып және Қазақстан Республикасының Мемлекеттік Елтаңбасы бейнеленген мөрлерді, мөртабандарды және арнайы штемпельдік бояуларды есепке алу мен беру журналында тиісті белгілер қоя отырып жүргізіледі.</w:t>
      </w:r>
    </w:p>
    <w:bookmarkEnd w:id="512"/>
    <w:bookmarkStart w:name="z505" w:id="513"/>
    <w:p>
      <w:pPr>
        <w:spacing w:after="0"/>
        <w:ind w:left="0"/>
        <w:jc w:val="both"/>
      </w:pPr>
      <w:r>
        <w:rPr>
          <w:rFonts w:ascii="Times New Roman"/>
          <w:b w:val="false"/>
          <w:i w:val="false"/>
          <w:color w:val="000000"/>
          <w:sz w:val="28"/>
        </w:rPr>
        <w:t xml:space="preserve">
      123. Құжаттарды қорғау құралдарын (оның ішінде арнайы сиялар мен штемпельдік бояулардың сауыттарын, арнайы штемпельдік бояулармен толтырылған бүлінген штемпельдік жастықшаларды, арнайы сиямен толтырылған қаламұшты автоқаламдарды) жою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нысан бойынша құжаттарды қорғау құралдарын жоюға бөлу туралы акт жасала отырып және тиісті есепке алу мен беру журналдарында белгілер қоя отырып жүргізіледі.</w:t>
      </w:r>
    </w:p>
    <w:bookmarkEnd w:id="513"/>
    <w:bookmarkStart w:name="z506" w:id="514"/>
    <w:p>
      <w:pPr>
        <w:spacing w:after="0"/>
        <w:ind w:left="0"/>
        <w:jc w:val="both"/>
      </w:pPr>
      <w:r>
        <w:rPr>
          <w:rFonts w:ascii="Times New Roman"/>
          <w:b w:val="false"/>
          <w:i w:val="false"/>
          <w:color w:val="000000"/>
          <w:sz w:val="28"/>
        </w:rPr>
        <w:t xml:space="preserve">
      124. Ұйым қайта ұйымдастырылған немесе таратылған, филиалды (өкілдікті) есептен алу туралы шешім қабылданған кезде қорғауға жататын пайдаланылмаған баспа-бланк өнімдерін, мөрлерді, мөртабандарды, сондай-ақ құжаттарды қорғау құралдарын жою ұйым басшысы немесе тарату комиссиясының төрағасы бекітетін осы Қағидаларға 23, 24, </w:t>
      </w:r>
      <w:r>
        <w:rPr>
          <w:rFonts w:ascii="Times New Roman"/>
          <w:b w:val="false"/>
          <w:i w:val="false"/>
          <w:color w:val="000000"/>
          <w:sz w:val="28"/>
        </w:rPr>
        <w:t>25-қосымшаларға</w:t>
      </w:r>
      <w:r>
        <w:rPr>
          <w:rFonts w:ascii="Times New Roman"/>
          <w:b w:val="false"/>
          <w:i w:val="false"/>
          <w:color w:val="000000"/>
          <w:sz w:val="28"/>
        </w:rPr>
        <w:t xml:space="preserve"> сәйкес нысандар бойынша актілер жасала отырып және тиісті есепке алу мен беру журналдарына белгілер қоя отырып жүргізіледі. </w:t>
      </w:r>
    </w:p>
    <w:bookmarkEnd w:id="514"/>
    <w:bookmarkStart w:name="z507" w:id="515"/>
    <w:p>
      <w:pPr>
        <w:spacing w:after="0"/>
        <w:ind w:left="0"/>
        <w:jc w:val="both"/>
      </w:pPr>
      <w:r>
        <w:rPr>
          <w:rFonts w:ascii="Times New Roman"/>
          <w:b w:val="false"/>
          <w:i w:val="false"/>
          <w:color w:val="000000"/>
          <w:sz w:val="28"/>
        </w:rPr>
        <w:t xml:space="preserve">
      Журналдарды және басқа да тіркеу-есепке алу нысандарын жою немесе одан әрі сақтау Қазақстан Республикасының заңнамасына сәйкес уәкілетті органмен немесе облыстың, республикалық маңызы бар қалалардың, астананың жергілікті атқарушы органымен келісу бойынша жүзеге асырылады. </w:t>
      </w:r>
    </w:p>
    <w:bookmarkEnd w:id="515"/>
    <w:bookmarkStart w:name="z508" w:id="516"/>
    <w:p>
      <w:pPr>
        <w:spacing w:after="0"/>
        <w:ind w:left="0"/>
        <w:jc w:val="both"/>
      </w:pPr>
      <w:r>
        <w:rPr>
          <w:rFonts w:ascii="Times New Roman"/>
          <w:b w:val="false"/>
          <w:i w:val="false"/>
          <w:color w:val="000000"/>
          <w:sz w:val="28"/>
        </w:rPr>
        <w:t xml:space="preserve">
      125. Қорғауға жататын баспа-бланк өнімдерінің, мөрлердің, мөртабандардың және құжаттарды қорғау құралдарының болуын тексеруді ұйым басшысының бұйрығымен (өкімімен) құрылатын комиссия кемінде жылына бір рет жүргізеді. Тексеру нәтижелері туралы белгілер осы Қағидаларға 20, 21, 22-қосымшаларға сәйкес нысандар бойынша есепке алу және беру журналында қойылады. </w:t>
      </w:r>
    </w:p>
    <w:bookmarkEnd w:id="516"/>
    <w:bookmarkStart w:name="z509" w:id="517"/>
    <w:p>
      <w:pPr>
        <w:spacing w:after="0"/>
        <w:ind w:left="0"/>
        <w:jc w:val="both"/>
      </w:pPr>
      <w:r>
        <w:rPr>
          <w:rFonts w:ascii="Times New Roman"/>
          <w:b w:val="false"/>
          <w:i w:val="false"/>
          <w:color w:val="000000"/>
          <w:sz w:val="28"/>
        </w:rPr>
        <w:t xml:space="preserve">
      126. Қазақстан Республикасының Мемлекеттік Елтаңбасы бейнеленген мөрлер (мөртабандар) жоғалған кезде іздестіру бойынша барлық қажетті шаралар қабылданады, іздестірудің нәтижелері теріс болған жағдайда, ұйым басшысы бекітетін еркін нысандағы жоғалту туралы акт жасалады. </w:t>
      </w:r>
    </w:p>
    <w:bookmarkEnd w:id="517"/>
    <w:bookmarkStart w:name="z510" w:id="518"/>
    <w:p>
      <w:pPr>
        <w:spacing w:after="0"/>
        <w:ind w:left="0"/>
        <w:jc w:val="left"/>
      </w:pPr>
      <w:r>
        <w:rPr>
          <w:rFonts w:ascii="Times New Roman"/>
          <w:b/>
          <w:i w:val="false"/>
          <w:color w:val="000000"/>
        </w:rPr>
        <w:t xml:space="preserve"> 9-параграф. Істер номенклатурасын жасау, қалыптастыру және сақтау тәртібі</w:t>
      </w:r>
    </w:p>
    <w:bookmarkEnd w:id="518"/>
    <w:bookmarkStart w:name="z511" w:id="519"/>
    <w:p>
      <w:pPr>
        <w:spacing w:after="0"/>
        <w:ind w:left="0"/>
        <w:jc w:val="both"/>
      </w:pPr>
      <w:r>
        <w:rPr>
          <w:rFonts w:ascii="Times New Roman"/>
          <w:b w:val="false"/>
          <w:i w:val="false"/>
          <w:color w:val="000000"/>
          <w:sz w:val="28"/>
        </w:rPr>
        <w:t xml:space="preserve">
      127. Істер номенклатурасы орындалған құжаттарды істерге топтастыруға, істерді жүйелеу мен есепке алуға, олардың сақтау мерзімдерін айқындауға арналған және тұрақты және уақытша (10 жылдан жоғары) сақтаудағы істердің тізімдемесін жасауға, сондай-ақ уақытша (10 жылға дейінгі) сақтаудағы істерді есепке алу үшін негіз болады. </w:t>
      </w:r>
    </w:p>
    <w:bookmarkEnd w:id="519"/>
    <w:bookmarkStart w:name="z512" w:id="520"/>
    <w:p>
      <w:pPr>
        <w:spacing w:after="0"/>
        <w:ind w:left="0"/>
        <w:jc w:val="both"/>
      </w:pPr>
      <w:r>
        <w:rPr>
          <w:rFonts w:ascii="Times New Roman"/>
          <w:b w:val="false"/>
          <w:i w:val="false"/>
          <w:color w:val="000000"/>
          <w:sz w:val="28"/>
        </w:rPr>
        <w:t xml:space="preserve">
      128. Істер номенклатурасына ұйымда қалыптасатын және ұйымға келіп түсетін барлық құжаттар енгізіледі. Электрондық құжаттар және дерекқорлар істер номенклатурасына жалпы негізде енгізіледі. </w:t>
      </w:r>
    </w:p>
    <w:bookmarkEnd w:id="520"/>
    <w:bookmarkStart w:name="z513" w:id="521"/>
    <w:p>
      <w:pPr>
        <w:spacing w:after="0"/>
        <w:ind w:left="0"/>
        <w:jc w:val="both"/>
      </w:pPr>
      <w:r>
        <w:rPr>
          <w:rFonts w:ascii="Times New Roman"/>
          <w:b w:val="false"/>
          <w:i w:val="false"/>
          <w:color w:val="000000"/>
          <w:sz w:val="28"/>
        </w:rPr>
        <w:t>
      129. Істер номенклатурасында ақпарат тасығыш көрсетілген электрондық немесе қағаз құжаттың нысаны тіркеледі.</w:t>
      </w:r>
    </w:p>
    <w:bookmarkEnd w:id="521"/>
    <w:bookmarkStart w:name="z514" w:id="522"/>
    <w:p>
      <w:pPr>
        <w:spacing w:after="0"/>
        <w:ind w:left="0"/>
        <w:jc w:val="both"/>
      </w:pPr>
      <w:r>
        <w:rPr>
          <w:rFonts w:ascii="Times New Roman"/>
          <w:b w:val="false"/>
          <w:i w:val="false"/>
          <w:color w:val="000000"/>
          <w:sz w:val="28"/>
        </w:rPr>
        <w:t>
      130. Істер номенклатурасын жасаған кезде құрылтай құжаттары, құрылымдық бөлімшелер туралы ережелер, қызметкерлердің лауазымдық нұсқаулықтары, құжаттардың сақтау мерзімдері көрсетілген құжаттардың үлгілік, салалық (ведомстволық) тізбелері, істердің үлгілік (болжамды) номенклатуралары, құрылым (штат кестесі), жұмыс туралы жоспарлар мен есептер басшылыққа алынады, ұйым қызметінде жасалған құжаттардың түрлері, құрамы және мазмұны зерделенеді.</w:t>
      </w:r>
    </w:p>
    <w:bookmarkEnd w:id="522"/>
    <w:bookmarkStart w:name="z515" w:id="523"/>
    <w:p>
      <w:pPr>
        <w:spacing w:after="0"/>
        <w:ind w:left="0"/>
        <w:jc w:val="both"/>
      </w:pPr>
      <w:r>
        <w:rPr>
          <w:rFonts w:ascii="Times New Roman"/>
          <w:b w:val="false"/>
          <w:i w:val="false"/>
          <w:color w:val="000000"/>
          <w:sz w:val="28"/>
        </w:rPr>
        <w:t xml:space="preserve">
      131. Істер номенклатурасын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БҚҚ қызметі (ағымдағы жылдың 10 желтоқсанынан кешіктірмей) құрылымдық бөлімшелер ұсынған істер номенклатураларының негізінде жасайды. </w:t>
      </w:r>
    </w:p>
    <w:bookmarkEnd w:id="523"/>
    <w:bookmarkStart w:name="z516" w:id="524"/>
    <w:p>
      <w:pPr>
        <w:spacing w:after="0"/>
        <w:ind w:left="0"/>
        <w:jc w:val="both"/>
      </w:pPr>
      <w:r>
        <w:rPr>
          <w:rFonts w:ascii="Times New Roman"/>
          <w:b w:val="false"/>
          <w:i w:val="false"/>
          <w:color w:val="000000"/>
          <w:sz w:val="28"/>
        </w:rPr>
        <w:t xml:space="preserve">
      132. Жаңадан құрылған бөлімше бір ай мерзімде бөлімшенің істер номенклатурасын әзірлеп, оны БҚҚ қызметіне ұсынады. </w:t>
      </w:r>
    </w:p>
    <w:bookmarkEnd w:id="524"/>
    <w:bookmarkStart w:name="z517" w:id="525"/>
    <w:p>
      <w:pPr>
        <w:spacing w:after="0"/>
        <w:ind w:left="0"/>
        <w:jc w:val="both"/>
      </w:pPr>
      <w:r>
        <w:rPr>
          <w:rFonts w:ascii="Times New Roman"/>
          <w:b w:val="false"/>
          <w:i w:val="false"/>
          <w:color w:val="000000"/>
          <w:sz w:val="28"/>
        </w:rPr>
        <w:t>
      133. Ұйымның істер номенклатурасына БҚҚ қызметінің басшысы қол қояды, тұрақты сақтауға берілетін құжаттар ұйымның сараптау комиссиясымен (бұдан әрі – СК), мемлекеттік архивтің (жергілікті атқарушы органның) сараптау-тексеру комиссиясымен (бұдан әрі – СТК) келісіледі, оны ұйым басшысы (ағымдағы жылдың соңынан кешіктірмей) бекітеді. Егер ұйымның функциясы мен құрылымында түбегейлі өзгерістер болмаса, істер номенклатурасы мемлекеттік архивтік мекемелермен кемінде 5 жылда бір рет келісіледі.</w:t>
      </w:r>
    </w:p>
    <w:bookmarkEnd w:id="525"/>
    <w:bookmarkStart w:name="z518" w:id="526"/>
    <w:p>
      <w:pPr>
        <w:spacing w:after="0"/>
        <w:ind w:left="0"/>
        <w:jc w:val="both"/>
      </w:pPr>
      <w:r>
        <w:rPr>
          <w:rFonts w:ascii="Times New Roman"/>
          <w:b w:val="false"/>
          <w:i w:val="false"/>
          <w:color w:val="000000"/>
          <w:sz w:val="28"/>
        </w:rPr>
        <w:t>
      Ұлттық архив қорының жинақтау көзі болып табылмайтын ұйымдар істер номенклатураларын СТК-мен келісуге ұсынбайды.</w:t>
      </w:r>
    </w:p>
    <w:bookmarkEnd w:id="526"/>
    <w:bookmarkStart w:name="z519" w:id="527"/>
    <w:p>
      <w:pPr>
        <w:spacing w:after="0"/>
        <w:ind w:left="0"/>
        <w:jc w:val="both"/>
      </w:pPr>
      <w:r>
        <w:rPr>
          <w:rFonts w:ascii="Times New Roman"/>
          <w:b w:val="false"/>
          <w:i w:val="false"/>
          <w:color w:val="000000"/>
          <w:sz w:val="28"/>
        </w:rPr>
        <w:t>
      134. Істер номенклатурасы қажетті данада басылып шығарылады. Бекітілген істер номенклатурасының бір данасы келісілген мемлекеттік архивте сақталады.</w:t>
      </w:r>
    </w:p>
    <w:bookmarkEnd w:id="527"/>
    <w:bookmarkStart w:name="z520" w:id="528"/>
    <w:p>
      <w:pPr>
        <w:spacing w:after="0"/>
        <w:ind w:left="0"/>
        <w:jc w:val="both"/>
      </w:pPr>
      <w:r>
        <w:rPr>
          <w:rFonts w:ascii="Times New Roman"/>
          <w:b w:val="false"/>
          <w:i w:val="false"/>
          <w:color w:val="000000"/>
          <w:sz w:val="28"/>
        </w:rPr>
        <w:t>
      135. Істер номенклатурасы әр жылдың соңында нақтыланады, ұйым басшысы бекітеді және келесі жылғы 1 қаңтардан бастап қолданысқа енгізіледі.</w:t>
      </w:r>
    </w:p>
    <w:bookmarkEnd w:id="528"/>
    <w:bookmarkStart w:name="z521" w:id="529"/>
    <w:p>
      <w:pPr>
        <w:spacing w:after="0"/>
        <w:ind w:left="0"/>
        <w:jc w:val="both"/>
      </w:pPr>
      <w:r>
        <w:rPr>
          <w:rFonts w:ascii="Times New Roman"/>
          <w:b w:val="false"/>
          <w:i w:val="false"/>
          <w:color w:val="000000"/>
          <w:sz w:val="28"/>
        </w:rPr>
        <w:t xml:space="preserve">
      136. Ұйымның бекітілген құрылымына (штаттық кестесіне) сәйкес орналастырылатын құрылымдық бөлімшелердің атаулары істер номенклатурасы бөлімдерінің атаулары болып табылады. Номенклатураның бірінші бөліміне өкімдік құжаттаманы қамтитын істердің және басшылық басқаратын консультативтік-кеңесші органдар құжаттарының тақырыбы енеді. </w:t>
      </w:r>
    </w:p>
    <w:bookmarkEnd w:id="529"/>
    <w:bookmarkStart w:name="z522" w:id="530"/>
    <w:p>
      <w:pPr>
        <w:spacing w:after="0"/>
        <w:ind w:left="0"/>
        <w:jc w:val="both"/>
      </w:pPr>
      <w:r>
        <w:rPr>
          <w:rFonts w:ascii="Times New Roman"/>
          <w:b w:val="false"/>
          <w:i w:val="false"/>
          <w:color w:val="000000"/>
          <w:sz w:val="28"/>
        </w:rPr>
        <w:t xml:space="preserve">
      137. Филиалдардың (өкілдіктердің) құжаттары ұйымның істер номенклатурасына бөлім ретінде енгізіледі. </w:t>
      </w:r>
    </w:p>
    <w:bookmarkEnd w:id="530"/>
    <w:bookmarkStart w:name="z523" w:id="531"/>
    <w:p>
      <w:pPr>
        <w:spacing w:after="0"/>
        <w:ind w:left="0"/>
        <w:jc w:val="both"/>
      </w:pPr>
      <w:r>
        <w:rPr>
          <w:rFonts w:ascii="Times New Roman"/>
          <w:b w:val="false"/>
          <w:i w:val="false"/>
          <w:color w:val="000000"/>
          <w:sz w:val="28"/>
        </w:rPr>
        <w:t>
      Қоғамдық ұйымның атауы істер номенклатурасының дербес бөлімі болып табылады. Аталған бөлім ұйымның істер номенклатурасының барлық бөлімдерінен кейін орналасады.</w:t>
      </w:r>
    </w:p>
    <w:bookmarkEnd w:id="531"/>
    <w:bookmarkStart w:name="z524" w:id="532"/>
    <w:p>
      <w:pPr>
        <w:spacing w:after="0"/>
        <w:ind w:left="0"/>
        <w:jc w:val="both"/>
      </w:pPr>
      <w:r>
        <w:rPr>
          <w:rFonts w:ascii="Times New Roman"/>
          <w:b w:val="false"/>
          <w:i w:val="false"/>
          <w:color w:val="000000"/>
          <w:sz w:val="28"/>
        </w:rPr>
        <w:t xml:space="preserve">
      138. Құрылымы жоқ ұйымдар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 </w:t>
      </w:r>
    </w:p>
    <w:bookmarkEnd w:id="532"/>
    <w:bookmarkStart w:name="z525" w:id="533"/>
    <w:p>
      <w:pPr>
        <w:spacing w:after="0"/>
        <w:ind w:left="0"/>
        <w:jc w:val="both"/>
      </w:pPr>
      <w:r>
        <w:rPr>
          <w:rFonts w:ascii="Times New Roman"/>
          <w:b w:val="false"/>
          <w:i w:val="false"/>
          <w:color w:val="000000"/>
          <w:sz w:val="28"/>
        </w:rPr>
        <w:t xml:space="preserve">
      139. Жоғары тұрған органның (ұйымның) БҚҚ қызметі құжаттарының құрамы біртекті ведомствоға қарасты ұйымдар үшін істердің үлгілік (болжамды) номенклатурасын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 </w:t>
      </w:r>
    </w:p>
    <w:bookmarkEnd w:id="533"/>
    <w:bookmarkStart w:name="z526" w:id="534"/>
    <w:p>
      <w:pPr>
        <w:spacing w:after="0"/>
        <w:ind w:left="0"/>
        <w:jc w:val="both"/>
      </w:pPr>
      <w:r>
        <w:rPr>
          <w:rFonts w:ascii="Times New Roman"/>
          <w:b w:val="false"/>
          <w:i w:val="false"/>
          <w:color w:val="000000"/>
          <w:sz w:val="28"/>
        </w:rPr>
        <w:t>
      140.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цифрлық қолтаңбаны тіркеу куәліктеріне сәйкес электрондық құжаттармен, хабарламалар осы электрондық құжаттарды жеткізу туралы түбіртектермен бірге сақталады.</w:t>
      </w:r>
    </w:p>
    <w:bookmarkEnd w:id="534"/>
    <w:bookmarkStart w:name="z527" w:id="535"/>
    <w:p>
      <w:pPr>
        <w:spacing w:after="0"/>
        <w:ind w:left="0"/>
        <w:jc w:val="both"/>
      </w:pPr>
      <w:r>
        <w:rPr>
          <w:rFonts w:ascii="Times New Roman"/>
          <w:b w:val="false"/>
          <w:i w:val="false"/>
          <w:color w:val="000000"/>
          <w:sz w:val="28"/>
        </w:rPr>
        <w:t>
      141. Электрондық құжаттарды сақтау мерзімдері мен құжаттардың қағаз түпнұсқаларын ресімдеудің міндеттілігі сақтау мерзімдерін көрсете отырып, уәкілетті орган бекітетін мемлекеттік және мемлекеттік емес ұйымдар қызметінде жасалатын үлгілік құжаттар тізбесінде белгіленеді.</w:t>
      </w:r>
    </w:p>
    <w:bookmarkEnd w:id="535"/>
    <w:bookmarkStart w:name="z528" w:id="536"/>
    <w:p>
      <w:pPr>
        <w:spacing w:after="0"/>
        <w:ind w:left="0"/>
        <w:jc w:val="both"/>
      </w:pPr>
      <w:r>
        <w:rPr>
          <w:rFonts w:ascii="Times New Roman"/>
          <w:b w:val="false"/>
          <w:i w:val="false"/>
          <w:color w:val="000000"/>
          <w:sz w:val="28"/>
        </w:rPr>
        <w:t>
      Электрондық құжаттар тиісті электрондық құжаттарда қалыптастырылған электрондық цифрлық қолтаңбалардың бір мезгілде сақталуын қамтамасыз ете отырып, қандай форматта қалыптастырылған, жөнелтілген немесе алынған болса, сол форматта (салынған файлдарға қатысты) сақталады.</w:t>
      </w:r>
    </w:p>
    <w:bookmarkEnd w:id="536"/>
    <w:bookmarkStart w:name="z529" w:id="537"/>
    <w:p>
      <w:pPr>
        <w:spacing w:after="0"/>
        <w:ind w:left="0"/>
        <w:jc w:val="both"/>
      </w:pPr>
      <w:r>
        <w:rPr>
          <w:rFonts w:ascii="Times New Roman"/>
          <w:b w:val="false"/>
          <w:i w:val="false"/>
          <w:color w:val="000000"/>
          <w:sz w:val="28"/>
        </w:rPr>
        <w:t>
      142. Ұйымдар өздерінің қызметінде пайда болатын, уәкілетті органмен келісілген құжаттардың тізбесін оларды сақтау мерзімдерін көрсете отырып, тек электрондық түрде әзірлейді және істер номенклатурасында құжаттардың түрлерін көрсетеді.</w:t>
      </w:r>
    </w:p>
    <w:bookmarkEnd w:id="537"/>
    <w:bookmarkStart w:name="z530" w:id="538"/>
    <w:p>
      <w:pPr>
        <w:spacing w:after="0"/>
        <w:ind w:left="0"/>
        <w:jc w:val="both"/>
      </w:pPr>
      <w:r>
        <w:rPr>
          <w:rFonts w:ascii="Times New Roman"/>
          <w:b w:val="false"/>
          <w:i w:val="false"/>
          <w:color w:val="000000"/>
          <w:sz w:val="28"/>
        </w:rPr>
        <w:t>
      143. Электрондық құжаттарды сақтау тиісті электрондық дерекқорларды, пайдаланылған электрондық цифрлық қолтаңбаның ашық кілттері (электрондық цифрлық қолтаңбаны тіркеу куәліктері) мен электрондық құжаттардың электрондық цифрлық қолтаңбасын қалыптастыру және тексеру процестерін іске асыратын бағдарламаларды сақтаумен бірге жүреді.</w:t>
      </w:r>
    </w:p>
    <w:bookmarkEnd w:id="538"/>
    <w:bookmarkStart w:name="z531" w:id="539"/>
    <w:p>
      <w:pPr>
        <w:spacing w:after="0"/>
        <w:ind w:left="0"/>
        <w:jc w:val="both"/>
      </w:pPr>
      <w:r>
        <w:rPr>
          <w:rFonts w:ascii="Times New Roman"/>
          <w:b w:val="false"/>
          <w:i w:val="false"/>
          <w:color w:val="000000"/>
          <w:sz w:val="28"/>
        </w:rPr>
        <w:t>
      144. Электрондық цифрлық қолтаңбаның ашық кілттері үшін мемлекеттік органдарда және МО КО-да ЭҚЖ-ға нақты қатысушы осы кілттердің тиесілігін растайтын белгіленген тәртіппен ресімделген құжаттар (тіркеу куәліктері) сақталады.</w:t>
      </w:r>
    </w:p>
    <w:bookmarkEnd w:id="539"/>
    <w:bookmarkStart w:name="z532" w:id="540"/>
    <w:p>
      <w:pPr>
        <w:spacing w:after="0"/>
        <w:ind w:left="0"/>
        <w:jc w:val="both"/>
      </w:pPr>
      <w:r>
        <w:rPr>
          <w:rFonts w:ascii="Times New Roman"/>
          <w:b w:val="false"/>
          <w:i w:val="false"/>
          <w:color w:val="000000"/>
          <w:sz w:val="28"/>
        </w:rPr>
        <w:t>
      Әрбір ашық кілт үшін оның қолданылу мерзімінің басталғаны және аяқталғаны туралы ақпарат сақталады. Бұл ретте жедел (ведомстволық) архивтік сақтаудағы ашық кілттер массивтеріне қол жеткізу шектеледі.</w:t>
      </w:r>
    </w:p>
    <w:bookmarkEnd w:id="540"/>
    <w:bookmarkStart w:name="z533" w:id="541"/>
    <w:p>
      <w:pPr>
        <w:spacing w:after="0"/>
        <w:ind w:left="0"/>
        <w:jc w:val="both"/>
      </w:pPr>
      <w:r>
        <w:rPr>
          <w:rFonts w:ascii="Times New Roman"/>
          <w:b w:val="false"/>
          <w:i w:val="false"/>
          <w:color w:val="000000"/>
          <w:sz w:val="28"/>
        </w:rPr>
        <w:t>
      Электрондық цифрлық қолтаңбаның жабық (құпия) кілттері бар ақпарат тасығыштардың (бұдан әрі – кілтті тасығыш) сақталуы, тиісті пайдаланылуы, сондай-ақ электрондық цифрлық қолтаңбаның жабық (құпия) кілттерін пайдалану мен оларды рұқсатсыз енуден қорғау тіркеу куәліктерінің иелеріне жүктеледі.</w:t>
      </w:r>
    </w:p>
    <w:bookmarkEnd w:id="541"/>
    <w:bookmarkStart w:name="z534" w:id="542"/>
    <w:p>
      <w:pPr>
        <w:spacing w:after="0"/>
        <w:ind w:left="0"/>
        <w:jc w:val="both"/>
      </w:pPr>
      <w:r>
        <w:rPr>
          <w:rFonts w:ascii="Times New Roman"/>
          <w:b w:val="false"/>
          <w:i w:val="false"/>
          <w:color w:val="000000"/>
          <w:sz w:val="28"/>
        </w:rPr>
        <w:t>
      145. Электрондық құжаттарды сақтау кезінде электрондық құжаттардың және электрондық цифрлық қолтаңбаның тиісті ашық кілттерін байланыстыру (үйлестіру) қамтамасыз етіледі.</w:t>
      </w:r>
    </w:p>
    <w:bookmarkEnd w:id="542"/>
    <w:bookmarkStart w:name="z535" w:id="543"/>
    <w:p>
      <w:pPr>
        <w:spacing w:after="0"/>
        <w:ind w:left="0"/>
        <w:jc w:val="both"/>
      </w:pPr>
      <w:r>
        <w:rPr>
          <w:rFonts w:ascii="Times New Roman"/>
          <w:b w:val="false"/>
          <w:i w:val="false"/>
          <w:color w:val="000000"/>
          <w:sz w:val="28"/>
        </w:rPr>
        <w:t>
      146. ЭҚЖ-ға қатысушылар деректер базаларындағы есептік деректерді рұқсатсыз енуден және абайсызда жойылудан және (немесе) бұрмалаудан қорғауды қамтамасыз етеді, сондай-ақ электрондық құжаттардың резервтік көшірмелерін жасауды қамтамасыз етеді.</w:t>
      </w:r>
    </w:p>
    <w:bookmarkEnd w:id="5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Ақпараттық жүйелерде, оның ішінде электрондық құжаттар архивтеріндегі ақпаратты (электрондық ақпараттық ресурстарды), электрондық цифрлық қолтаңбаны қалыптастыру мен тексеру (электрондық цифрлық қолтаңбаның, криптографиялық кілттердің құралдары) процесін іске асыратын ақпаратты криптографиялық қорғау құралдарын қорғауды ақпараттық қауіпсіздікті қамтамасыз ету саласындағы уәкілетті органның нормативтік құқықтық актілерінде белгілеген тәртіппен ЭҚЖ-ны пайдаланатын ұйыммен бірлесіп, ЭҚЖ-ға қатысушылар жүзеге асырады.</w:t>
      </w:r>
    </w:p>
    <w:bookmarkStart w:name="z537" w:id="544"/>
    <w:p>
      <w:pPr>
        <w:spacing w:after="0"/>
        <w:ind w:left="0"/>
        <w:jc w:val="both"/>
      </w:pPr>
      <w:r>
        <w:rPr>
          <w:rFonts w:ascii="Times New Roman"/>
          <w:b w:val="false"/>
          <w:i w:val="false"/>
          <w:color w:val="000000"/>
          <w:sz w:val="28"/>
        </w:rPr>
        <w:t xml:space="preserve">
      147. Мемлекеттік органдар салымы 80 файлдан аспайтын, көлемі 95 Мб аспайтын электрондық құжаттардың жеткізілуін қамтамасыз етеді. </w:t>
      </w:r>
    </w:p>
    <w:bookmarkEnd w:id="544"/>
    <w:bookmarkStart w:name="z538" w:id="545"/>
    <w:p>
      <w:pPr>
        <w:spacing w:after="0"/>
        <w:ind w:left="0"/>
        <w:jc w:val="left"/>
      </w:pPr>
      <w:r>
        <w:rPr>
          <w:rFonts w:ascii="Times New Roman"/>
          <w:b/>
          <w:i w:val="false"/>
          <w:color w:val="000000"/>
        </w:rPr>
        <w:t xml:space="preserve"> 10-параграф. Істер номенклатурасын ресімдеу тәртібі</w:t>
      </w:r>
    </w:p>
    <w:bookmarkEnd w:id="545"/>
    <w:bookmarkStart w:name="z539" w:id="546"/>
    <w:p>
      <w:pPr>
        <w:spacing w:after="0"/>
        <w:ind w:left="0"/>
        <w:jc w:val="both"/>
      </w:pPr>
      <w:r>
        <w:rPr>
          <w:rFonts w:ascii="Times New Roman"/>
          <w:b w:val="false"/>
          <w:i w:val="false"/>
          <w:color w:val="000000"/>
          <w:sz w:val="28"/>
        </w:rPr>
        <w:t>
      148. Істер номенклатурасына ұйымның құжатталатын жұмыс учаскелері көрсетілген істер тақырыптарының барлығы, соның ішінде жеке істер, істер тізімдемелері, ТБН, бақылау-анықтамалық, тақырыптық және басқа картотекалар енгізіледі.</w:t>
      </w:r>
    </w:p>
    <w:bookmarkEnd w:id="546"/>
    <w:bookmarkStart w:name="z540" w:id="547"/>
    <w:p>
      <w:pPr>
        <w:spacing w:after="0"/>
        <w:ind w:left="0"/>
        <w:jc w:val="both"/>
      </w:pPr>
      <w:r>
        <w:rPr>
          <w:rFonts w:ascii="Times New Roman"/>
          <w:b w:val="false"/>
          <w:i w:val="false"/>
          <w:color w:val="000000"/>
          <w:sz w:val="28"/>
        </w:rPr>
        <w:t>
      Істер номенклатурасына баспа басылымдары енгізілмейді.</w:t>
      </w:r>
    </w:p>
    <w:bookmarkEnd w:id="547"/>
    <w:bookmarkStart w:name="z541" w:id="548"/>
    <w:p>
      <w:pPr>
        <w:spacing w:after="0"/>
        <w:ind w:left="0"/>
        <w:jc w:val="both"/>
      </w:pPr>
      <w:r>
        <w:rPr>
          <w:rFonts w:ascii="Times New Roman"/>
          <w:b w:val="false"/>
          <w:i w:val="false"/>
          <w:color w:val="000000"/>
          <w:sz w:val="28"/>
        </w:rPr>
        <w:t xml:space="preserve">
      149. Істер номенклатурасының 1-бағанында номенклатураға енгізілген әр істің индексі қойылады. Істің индексі құрылымдық бөлімшенің сандық белгілерінен және құрылымдық бөлімше шегіндегі номенклатура бойынша істер тақырыбының реттік нөмірінен тұрады. Индекстің элементтері бір-бірінен дефис арқылы ажыратылады. </w:t>
      </w:r>
    </w:p>
    <w:bookmarkEnd w:id="548"/>
    <w:bookmarkStart w:name="z542" w:id="549"/>
    <w:p>
      <w:pPr>
        <w:spacing w:after="0"/>
        <w:ind w:left="0"/>
        <w:jc w:val="both"/>
      </w:pPr>
      <w:r>
        <w:rPr>
          <w:rFonts w:ascii="Times New Roman"/>
          <w:b w:val="false"/>
          <w:i w:val="false"/>
          <w:color w:val="000000"/>
          <w:sz w:val="28"/>
        </w:rPr>
        <w:t xml:space="preserve">
      Істер номенклатурасында әртүрлі құрылымдық бөлімшелер шегінде біртекті істердің орналасу тәртібін сақтау ұсынылады, көшірілетін істер үшін индекстер сақталады. </w:t>
      </w:r>
    </w:p>
    <w:bookmarkEnd w:id="549"/>
    <w:bookmarkStart w:name="z543" w:id="550"/>
    <w:p>
      <w:pPr>
        <w:spacing w:after="0"/>
        <w:ind w:left="0"/>
        <w:jc w:val="both"/>
      </w:pPr>
      <w:r>
        <w:rPr>
          <w:rFonts w:ascii="Times New Roman"/>
          <w:b w:val="false"/>
          <w:i w:val="false"/>
          <w:color w:val="000000"/>
          <w:sz w:val="28"/>
        </w:rPr>
        <w:t>
      150. Істер номенклатурасының 2-бағанына істердің (томның, бөлімдердің) тақырыптары енгізіледі:</w:t>
      </w:r>
    </w:p>
    <w:bookmarkEnd w:id="550"/>
    <w:bookmarkStart w:name="z544" w:id="551"/>
    <w:p>
      <w:pPr>
        <w:spacing w:after="0"/>
        <w:ind w:left="0"/>
        <w:jc w:val="both"/>
      </w:pPr>
      <w:r>
        <w:rPr>
          <w:rFonts w:ascii="Times New Roman"/>
          <w:b w:val="false"/>
          <w:i w:val="false"/>
          <w:color w:val="000000"/>
          <w:sz w:val="28"/>
        </w:rPr>
        <w:t xml:space="preserve">
      Тақырыпқа қойылатын талаптар: </w:t>
      </w:r>
    </w:p>
    <w:bookmarkEnd w:id="551"/>
    <w:bookmarkStart w:name="z545" w:id="552"/>
    <w:p>
      <w:pPr>
        <w:spacing w:after="0"/>
        <w:ind w:left="0"/>
        <w:jc w:val="both"/>
      </w:pPr>
      <w:r>
        <w:rPr>
          <w:rFonts w:ascii="Times New Roman"/>
          <w:b w:val="false"/>
          <w:i w:val="false"/>
          <w:color w:val="000000"/>
          <w:sz w:val="28"/>
        </w:rPr>
        <w:t xml:space="preserve">
      1) істің тақырыбы нақты, жинақталған түрде істегі құжаттың негізгі мазмұны мен құрамын көрсетуі тиіс; </w:t>
      </w:r>
    </w:p>
    <w:bookmarkEnd w:id="552"/>
    <w:bookmarkStart w:name="z546" w:id="553"/>
    <w:p>
      <w:pPr>
        <w:spacing w:after="0"/>
        <w:ind w:left="0"/>
        <w:jc w:val="both"/>
      </w:pPr>
      <w:r>
        <w:rPr>
          <w:rFonts w:ascii="Times New Roman"/>
          <w:b w:val="false"/>
          <w:i w:val="false"/>
          <w:color w:val="000000"/>
          <w:sz w:val="28"/>
        </w:rPr>
        <w:t xml:space="preserve">
      2) істің тақырыбында нақты емес тұжырымдарды ("әртүрлі материалдар", "жалпы хат алмасу", "шығыс хат-хабарлар", "кіріс құжаттар"), сондай-ақ кіріспе және оралымы күрделі сөздерді қолдануға рұқсат етілмейді. </w:t>
      </w:r>
    </w:p>
    <w:bookmarkEnd w:id="553"/>
    <w:bookmarkStart w:name="z547" w:id="554"/>
    <w:p>
      <w:pPr>
        <w:spacing w:after="0"/>
        <w:ind w:left="0"/>
        <w:jc w:val="both"/>
      </w:pPr>
      <w:r>
        <w:rPr>
          <w:rFonts w:ascii="Times New Roman"/>
          <w:b w:val="false"/>
          <w:i w:val="false"/>
          <w:color w:val="000000"/>
          <w:sz w:val="28"/>
        </w:rPr>
        <w:t xml:space="preserve">
      3) істің тақырыбы мынадай дәйектілікпен орналасатын элементтерден тұрады: </w:t>
      </w:r>
    </w:p>
    <w:bookmarkEnd w:id="554"/>
    <w:bookmarkStart w:name="z548" w:id="555"/>
    <w:p>
      <w:pPr>
        <w:spacing w:after="0"/>
        <w:ind w:left="0"/>
        <w:jc w:val="both"/>
      </w:pPr>
      <w:r>
        <w:rPr>
          <w:rFonts w:ascii="Times New Roman"/>
          <w:b w:val="false"/>
          <w:i w:val="false"/>
          <w:color w:val="000000"/>
          <w:sz w:val="28"/>
        </w:rPr>
        <w:t xml:space="preserve">
      іс түрінің атауы (хат алмасу, журнал) немесе құжаттардың әр түрлері (хаттамалар, бұйрықтар); </w:t>
      </w:r>
    </w:p>
    <w:bookmarkEnd w:id="555"/>
    <w:bookmarkStart w:name="z549" w:id="556"/>
    <w:p>
      <w:pPr>
        <w:spacing w:after="0"/>
        <w:ind w:left="0"/>
        <w:jc w:val="both"/>
      </w:pPr>
      <w:r>
        <w:rPr>
          <w:rFonts w:ascii="Times New Roman"/>
          <w:b w:val="false"/>
          <w:i w:val="false"/>
          <w:color w:val="000000"/>
          <w:sz w:val="28"/>
        </w:rPr>
        <w:t xml:space="preserve">
      ұйымның немесе құрылымдық бөлімшенің атауы (құжат авторы), құжаттар жолданатын немесе олар алынатын ұйымның атауы (адресат немесе құжат корреспонденті); </w:t>
      </w:r>
    </w:p>
    <w:bookmarkEnd w:id="556"/>
    <w:bookmarkStart w:name="z550" w:id="557"/>
    <w:p>
      <w:pPr>
        <w:spacing w:after="0"/>
        <w:ind w:left="0"/>
        <w:jc w:val="both"/>
      </w:pPr>
      <w:r>
        <w:rPr>
          <w:rFonts w:ascii="Times New Roman"/>
          <w:b w:val="false"/>
          <w:i w:val="false"/>
          <w:color w:val="000000"/>
          <w:sz w:val="28"/>
        </w:rPr>
        <w:t xml:space="preserve">
      іс құжаттарының қысқаша мазмұны; </w:t>
      </w:r>
    </w:p>
    <w:bookmarkEnd w:id="557"/>
    <w:bookmarkStart w:name="z551" w:id="558"/>
    <w:p>
      <w:pPr>
        <w:spacing w:after="0"/>
        <w:ind w:left="0"/>
        <w:jc w:val="both"/>
      </w:pPr>
      <w:r>
        <w:rPr>
          <w:rFonts w:ascii="Times New Roman"/>
          <w:b w:val="false"/>
          <w:i w:val="false"/>
          <w:color w:val="000000"/>
          <w:sz w:val="28"/>
        </w:rPr>
        <w:t>
      іс құжаттарының мазмұны қатысты болатын жергілікті жердің (аумақтың) атауы;</w:t>
      </w:r>
    </w:p>
    <w:bookmarkEnd w:id="558"/>
    <w:bookmarkStart w:name="z552" w:id="559"/>
    <w:p>
      <w:pPr>
        <w:spacing w:after="0"/>
        <w:ind w:left="0"/>
        <w:jc w:val="both"/>
      </w:pPr>
      <w:r>
        <w:rPr>
          <w:rFonts w:ascii="Times New Roman"/>
          <w:b w:val="false"/>
          <w:i w:val="false"/>
          <w:color w:val="000000"/>
          <w:sz w:val="28"/>
        </w:rPr>
        <w:t xml:space="preserve">
      іс құжаттары жататын дата (кезең); </w:t>
      </w:r>
    </w:p>
    <w:bookmarkEnd w:id="559"/>
    <w:bookmarkStart w:name="z553" w:id="560"/>
    <w:p>
      <w:pPr>
        <w:spacing w:after="0"/>
        <w:ind w:left="0"/>
        <w:jc w:val="both"/>
      </w:pPr>
      <w:r>
        <w:rPr>
          <w:rFonts w:ascii="Times New Roman"/>
          <w:b w:val="false"/>
          <w:i w:val="false"/>
          <w:color w:val="000000"/>
          <w:sz w:val="28"/>
        </w:rPr>
        <w:t xml:space="preserve">
      4) бір мәселе бойынша бірақ орындалу дәйектілігіне байланысты емес құжаттарды қамтитын істің тақырыптарында істің түрі ретінде "құжаттар" термині қолданылады. </w:t>
      </w:r>
    </w:p>
    <w:bookmarkEnd w:id="560"/>
    <w:bookmarkStart w:name="z554" w:id="561"/>
    <w:p>
      <w:pPr>
        <w:spacing w:after="0"/>
        <w:ind w:left="0"/>
        <w:jc w:val="both"/>
      </w:pPr>
      <w:r>
        <w:rPr>
          <w:rFonts w:ascii="Times New Roman"/>
          <w:b w:val="false"/>
          <w:i w:val="false"/>
          <w:color w:val="000000"/>
          <w:sz w:val="28"/>
        </w:rPr>
        <w:t>
      "Құжаттар" термині қандай да бір құжатқа қосымшалар бар істер тақырыптарында да қолданылады және мынадай түрде ресімделеді: "Компанияның директорлар кеңесі отырысы (отырыстарының) хаттамасы (хаттамалары) және оларға қатысты құжаттар" немесе "Компанияның директорлар кеңесінің отырысы хаттамасының құжаттары".</w:t>
      </w:r>
    </w:p>
    <w:bookmarkEnd w:id="561"/>
    <w:bookmarkStart w:name="z555" w:id="562"/>
    <w:p>
      <w:pPr>
        <w:spacing w:after="0"/>
        <w:ind w:left="0"/>
        <w:jc w:val="both"/>
      </w:pPr>
      <w:r>
        <w:rPr>
          <w:rFonts w:ascii="Times New Roman"/>
          <w:b w:val="false"/>
          <w:i w:val="false"/>
          <w:color w:val="000000"/>
          <w:sz w:val="28"/>
        </w:rPr>
        <w:t>
      5) хат алмасуды қамтитын істердің тақырыптарында оны кіммен және қандай мәселе бойынша жүргізілгені көрсетіледі (біртекті корреспонденттермен хат алмасу жүргізілген жағдайда тақырыптарда олардың жалпы түр атауы көрсетіледі);</w:t>
      </w:r>
    </w:p>
    <w:bookmarkEnd w:id="562"/>
    <w:bookmarkStart w:name="z556" w:id="563"/>
    <w:p>
      <w:pPr>
        <w:spacing w:after="0"/>
        <w:ind w:left="0"/>
        <w:jc w:val="both"/>
      </w:pPr>
      <w:r>
        <w:rPr>
          <w:rFonts w:ascii="Times New Roman"/>
          <w:b w:val="false"/>
          <w:i w:val="false"/>
          <w:color w:val="000000"/>
          <w:sz w:val="28"/>
        </w:rPr>
        <w:t xml:space="preserve">
      6) үштен астам корреспондентпен хат алмасуды қамтитын істердің тақырыбында олардың атаулары санамаланып келтірілмейді; </w:t>
      </w:r>
    </w:p>
    <w:bookmarkEnd w:id="563"/>
    <w:bookmarkStart w:name="z557" w:id="564"/>
    <w:p>
      <w:pPr>
        <w:spacing w:after="0"/>
        <w:ind w:left="0"/>
        <w:jc w:val="both"/>
      </w:pPr>
      <w:r>
        <w:rPr>
          <w:rFonts w:ascii="Times New Roman"/>
          <w:b w:val="false"/>
          <w:i w:val="false"/>
          <w:color w:val="000000"/>
          <w:sz w:val="28"/>
        </w:rPr>
        <w:t xml:space="preserve">
      7) істердің тақырыбында әкімшілік-аумақтық бірліктерді белгілеу кезінде мыналар ескеріледі: </w:t>
      </w:r>
    </w:p>
    <w:bookmarkEnd w:id="564"/>
    <w:bookmarkStart w:name="z558" w:id="565"/>
    <w:p>
      <w:pPr>
        <w:spacing w:after="0"/>
        <w:ind w:left="0"/>
        <w:jc w:val="both"/>
      </w:pPr>
      <w:r>
        <w:rPr>
          <w:rFonts w:ascii="Times New Roman"/>
          <w:b w:val="false"/>
          <w:i w:val="false"/>
          <w:color w:val="000000"/>
          <w:sz w:val="28"/>
        </w:rPr>
        <w:t>
      егер істің мазмұны біртекті бірнеше әкімшілік-аумақтық бірлікке қатысты болса, онда істің тақырыбында олардың нақты атаулары көрсетілмейді, олардың жалпы түр атаулары көрсетіледі;</w:t>
      </w:r>
    </w:p>
    <w:bookmarkEnd w:id="565"/>
    <w:bookmarkStart w:name="z559" w:id="566"/>
    <w:p>
      <w:pPr>
        <w:spacing w:after="0"/>
        <w:ind w:left="0"/>
        <w:jc w:val="both"/>
      </w:pPr>
      <w:r>
        <w:rPr>
          <w:rFonts w:ascii="Times New Roman"/>
          <w:b w:val="false"/>
          <w:i w:val="false"/>
          <w:color w:val="000000"/>
          <w:sz w:val="28"/>
        </w:rPr>
        <w:t xml:space="preserve">
      егер істің мазмұны бір әкімшілік-аумақтық бірлікке (елді мекенге) қатысты болса, онда істің тақырыбында оның атауы көрсетіледі; </w:t>
      </w:r>
    </w:p>
    <w:bookmarkEnd w:id="566"/>
    <w:bookmarkStart w:name="z560" w:id="567"/>
    <w:p>
      <w:pPr>
        <w:spacing w:after="0"/>
        <w:ind w:left="0"/>
        <w:jc w:val="both"/>
      </w:pPr>
      <w:r>
        <w:rPr>
          <w:rFonts w:ascii="Times New Roman"/>
          <w:b w:val="false"/>
          <w:i w:val="false"/>
          <w:color w:val="000000"/>
          <w:sz w:val="28"/>
        </w:rPr>
        <w:t>
      8) жоспарлы немесе есептік құжаттаманы қамтитын істердің тақырыбында жоспар (есеп) жасалған кезең (тоқсан, жыл) көрсетіледі;</w:t>
      </w:r>
    </w:p>
    <w:bookmarkEnd w:id="567"/>
    <w:bookmarkStart w:name="z561" w:id="568"/>
    <w:p>
      <w:pPr>
        <w:spacing w:after="0"/>
        <w:ind w:left="0"/>
        <w:jc w:val="both"/>
      </w:pPr>
      <w:r>
        <w:rPr>
          <w:rFonts w:ascii="Times New Roman"/>
          <w:b w:val="false"/>
          <w:i w:val="false"/>
          <w:color w:val="000000"/>
          <w:sz w:val="28"/>
        </w:rPr>
        <w:t>
      9) сот, тергеу, жеке, дербес, төрелік сот және бір мәселе бойынша іс жүргізудің дәйектілігіне байланысты құжаттарды қамтитын басқа істердің тақырыптары "іс" деген сөзбен аяқталады;</w:t>
      </w:r>
    </w:p>
    <w:bookmarkEnd w:id="568"/>
    <w:bookmarkStart w:name="z562" w:id="569"/>
    <w:p>
      <w:pPr>
        <w:spacing w:after="0"/>
        <w:ind w:left="0"/>
        <w:jc w:val="both"/>
      </w:pPr>
      <w:r>
        <w:rPr>
          <w:rFonts w:ascii="Times New Roman"/>
          <w:b w:val="false"/>
          <w:i w:val="false"/>
          <w:color w:val="000000"/>
          <w:sz w:val="28"/>
        </w:rPr>
        <w:t xml:space="preserve">
      10) іс бірнеше томнан немесе бөліктерден тұрса, онда істің жалпы тақырыбы жасалады, содан кейін қажет болған жағдайда әр томға (бөлікке) іс тақырыбының мазмұнын нақтылайтын тақырыптар жасалады. </w:t>
      </w:r>
    </w:p>
    <w:bookmarkEnd w:id="569"/>
    <w:bookmarkStart w:name="z563" w:id="570"/>
    <w:p>
      <w:pPr>
        <w:spacing w:after="0"/>
        <w:ind w:left="0"/>
        <w:jc w:val="both"/>
      </w:pPr>
      <w:r>
        <w:rPr>
          <w:rFonts w:ascii="Times New Roman"/>
          <w:b w:val="false"/>
          <w:i w:val="false"/>
          <w:color w:val="000000"/>
          <w:sz w:val="28"/>
        </w:rPr>
        <w:t xml:space="preserve">
      151. Номенклатура бөлімдерінің ішіндегі істердің тақырыптары істі қамтитын құжаттардың маңыздылығының дәрежесіне және олардың өзара байланысына сәйкес орналастырылады. </w:t>
      </w:r>
    </w:p>
    <w:bookmarkEnd w:id="570"/>
    <w:bookmarkStart w:name="z564" w:id="571"/>
    <w:p>
      <w:pPr>
        <w:spacing w:after="0"/>
        <w:ind w:left="0"/>
        <w:jc w:val="both"/>
      </w:pPr>
      <w:r>
        <w:rPr>
          <w:rFonts w:ascii="Times New Roman"/>
          <w:b w:val="false"/>
          <w:i w:val="false"/>
          <w:color w:val="000000"/>
          <w:sz w:val="28"/>
        </w:rPr>
        <w:t>
      Басында нормативтік құқықтық құжаттамадан тұратын істердің тақырыптары орналастырылады. Бұл ретте жоғары тұрған ұйымдардың қаулылары мен бұйрықтарын қамтитын істердің тақырыптары ұйымның бұйрықтары бар істер тақырыптарының алдында орналасады. Бұдан әрі қалған құқықтық актілерден, сондай-ақ жоспарлы және есептік құжаттардан тұратын істердің тақырыптары орналасады.</w:t>
      </w:r>
    </w:p>
    <w:bookmarkEnd w:id="571"/>
    <w:bookmarkStart w:name="z565" w:id="572"/>
    <w:p>
      <w:pPr>
        <w:spacing w:after="0"/>
        <w:ind w:left="0"/>
        <w:jc w:val="both"/>
      </w:pPr>
      <w:r>
        <w:rPr>
          <w:rFonts w:ascii="Times New Roman"/>
          <w:b w:val="false"/>
          <w:i w:val="false"/>
          <w:color w:val="000000"/>
          <w:sz w:val="28"/>
        </w:rPr>
        <w:t>
      Өкімдік құжаттардың жобалары және оларды дайындау жөніндегі басқа да құжаттар, жоспарларға өзгерістер, бұйрықтарға негіздер істер номенклатурасында тиісті негізгі құжаттардың соңынан орналасады.</w:t>
      </w:r>
    </w:p>
    <w:bookmarkEnd w:id="572"/>
    <w:bookmarkStart w:name="z566" w:id="573"/>
    <w:p>
      <w:pPr>
        <w:spacing w:after="0"/>
        <w:ind w:left="0"/>
        <w:jc w:val="both"/>
      </w:pPr>
      <w:r>
        <w:rPr>
          <w:rFonts w:ascii="Times New Roman"/>
          <w:b w:val="false"/>
          <w:i w:val="false"/>
          <w:color w:val="000000"/>
          <w:sz w:val="28"/>
        </w:rPr>
        <w:t xml:space="preserve">
      Географиялық және хат-хабар белгілері бойынша жүргізілген істердің тақырыптары істер номенклатурасына географиялық атаулар мен корреспонденттердің әліпбиі бойынша енгізіледі. </w:t>
      </w:r>
    </w:p>
    <w:bookmarkEnd w:id="573"/>
    <w:bookmarkStart w:name="z567" w:id="574"/>
    <w:p>
      <w:pPr>
        <w:spacing w:after="0"/>
        <w:ind w:left="0"/>
        <w:jc w:val="both"/>
      </w:pPr>
      <w:r>
        <w:rPr>
          <w:rFonts w:ascii="Times New Roman"/>
          <w:b w:val="false"/>
          <w:i w:val="false"/>
          <w:color w:val="000000"/>
          <w:sz w:val="28"/>
        </w:rPr>
        <w:t xml:space="preserve">
      Істердің тақырыптары істерді қалыптастыру және ресімдеу барысында нақтыланады. Егер бір жыл ішінде жұмыстың жаңа құжатталған учаскелері, көзделмеген істер пайда болса, онда олар номенклатураға қосымша енгізіледі. </w:t>
      </w:r>
    </w:p>
    <w:bookmarkEnd w:id="574"/>
    <w:bookmarkStart w:name="z568" w:id="575"/>
    <w:p>
      <w:pPr>
        <w:spacing w:after="0"/>
        <w:ind w:left="0"/>
        <w:jc w:val="both"/>
      </w:pPr>
      <w:r>
        <w:rPr>
          <w:rFonts w:ascii="Times New Roman"/>
          <w:b w:val="false"/>
          <w:i w:val="false"/>
          <w:color w:val="000000"/>
          <w:sz w:val="28"/>
        </w:rPr>
        <w:t>
      152. 3-баған күнтізбелік жыл аяқталғаннан кейін толтырылады.</w:t>
      </w:r>
    </w:p>
    <w:bookmarkEnd w:id="575"/>
    <w:bookmarkStart w:name="z569" w:id="576"/>
    <w:p>
      <w:pPr>
        <w:spacing w:after="0"/>
        <w:ind w:left="0"/>
        <w:jc w:val="both"/>
      </w:pPr>
      <w:r>
        <w:rPr>
          <w:rFonts w:ascii="Times New Roman"/>
          <w:b w:val="false"/>
          <w:i w:val="false"/>
          <w:color w:val="000000"/>
          <w:sz w:val="28"/>
        </w:rPr>
        <w:t>
      153. 4-бағанда сақталу мерзімдері көрсетілген құжаттардың үлгілік немесе ведомстволық (салалық) тізбесі тармақтарының (баптарының) нөміріне, олар болмаған жағдайда – үлгілік (болжамды) істер номенклатурасына сілтеме жасай отырып, істердің сақталу мерзімдері көрсетіледі.</w:t>
      </w:r>
    </w:p>
    <w:bookmarkEnd w:id="576"/>
    <w:bookmarkStart w:name="z570" w:id="577"/>
    <w:p>
      <w:pPr>
        <w:spacing w:after="0"/>
        <w:ind w:left="0"/>
        <w:jc w:val="both"/>
      </w:pPr>
      <w:r>
        <w:rPr>
          <w:rFonts w:ascii="Times New Roman"/>
          <w:b w:val="false"/>
          <w:i w:val="false"/>
          <w:color w:val="000000"/>
          <w:sz w:val="28"/>
        </w:rPr>
        <w:t>
      154. 5-бағанда БҚҚ қызметі істердің сақталу мерзімдерін айқындаған кезде пайдаланылған құжаттар тізбесінің, үлгілік (болжамды) істер номенклатурасының атауларын көрсетеді және өтпелі істер, аса құнды құжаттар мен істер, істерді басқа құрылымдық бөлімшеге немесе оларды жалғастыру үшін басқа ұйымға, ұйымның архивіне беру, құжаттардың электрондық көшірмелерінің бар-жоғы, олардың тасығыштарының түрлері мен сақталу орындары туралы белгі қояды.</w:t>
      </w:r>
    </w:p>
    <w:bookmarkEnd w:id="577"/>
    <w:bookmarkStart w:name="z571" w:id="578"/>
    <w:p>
      <w:pPr>
        <w:spacing w:after="0"/>
        <w:ind w:left="0"/>
        <w:jc w:val="both"/>
      </w:pPr>
      <w:r>
        <w:rPr>
          <w:rFonts w:ascii="Times New Roman"/>
          <w:b w:val="false"/>
          <w:i w:val="false"/>
          <w:color w:val="000000"/>
          <w:sz w:val="28"/>
        </w:rPr>
        <w:t>
      155. Жыл аяқталғаннан кейін номенклатураның тақырыптарын іс құжаттарының нақты құрамымен және оның мазмұнымен салыстыру (нақтылау) жүзеге асырылады. Істер номенклатурасының соңында жүргізілген томдар немесе бөліктер істерінің саны туралы қорытынды жазба жазылады.</w:t>
      </w:r>
    </w:p>
    <w:bookmarkEnd w:id="578"/>
    <w:bookmarkStart w:name="z572" w:id="579"/>
    <w:p>
      <w:pPr>
        <w:spacing w:after="0"/>
        <w:ind w:left="0"/>
        <w:jc w:val="both"/>
      </w:pPr>
      <w:r>
        <w:rPr>
          <w:rFonts w:ascii="Times New Roman"/>
          <w:b w:val="false"/>
          <w:i w:val="false"/>
          <w:color w:val="000000"/>
          <w:sz w:val="28"/>
        </w:rPr>
        <w:t>
      Жүргізілген томдар немесе бөліктер істерінің саны туралы мәліметтер ұйымның архивіне хабарланады</w:t>
      </w:r>
    </w:p>
    <w:bookmarkEnd w:id="579"/>
    <w:bookmarkStart w:name="z573" w:id="580"/>
    <w:p>
      <w:pPr>
        <w:spacing w:after="0"/>
        <w:ind w:left="0"/>
        <w:jc w:val="left"/>
      </w:pPr>
      <w:r>
        <w:rPr>
          <w:rFonts w:ascii="Times New Roman"/>
          <w:b/>
          <w:i w:val="false"/>
          <w:color w:val="000000"/>
        </w:rPr>
        <w:t xml:space="preserve"> 11-параграф. Істерді қалыптастыру тәртібі</w:t>
      </w:r>
    </w:p>
    <w:bookmarkEnd w:id="580"/>
    <w:bookmarkStart w:name="z574" w:id="581"/>
    <w:p>
      <w:pPr>
        <w:spacing w:after="0"/>
        <w:ind w:left="0"/>
        <w:jc w:val="both"/>
      </w:pPr>
      <w:r>
        <w:rPr>
          <w:rFonts w:ascii="Times New Roman"/>
          <w:b w:val="false"/>
          <w:i w:val="false"/>
          <w:color w:val="000000"/>
          <w:sz w:val="28"/>
        </w:rPr>
        <w:t>
      156. Орындалған құжаттарды орындаушы істер номенклатурасына сәйкес істерге қалыптастырады. Істерді істер номенклатурасынан тыс қалыптастыруға жол берілмейді.</w:t>
      </w:r>
    </w:p>
    <w:bookmarkEnd w:id="581"/>
    <w:bookmarkStart w:name="z575" w:id="582"/>
    <w:p>
      <w:pPr>
        <w:spacing w:after="0"/>
        <w:ind w:left="0"/>
        <w:jc w:val="both"/>
      </w:pPr>
      <w:r>
        <w:rPr>
          <w:rFonts w:ascii="Times New Roman"/>
          <w:b w:val="false"/>
          <w:i w:val="false"/>
          <w:color w:val="000000"/>
          <w:sz w:val="28"/>
        </w:rPr>
        <w:t>
      157. Істердің қалыптастырылуын бақылауды БҚҚ қызметі жүзеге асырады.</w:t>
      </w:r>
    </w:p>
    <w:bookmarkEnd w:id="582"/>
    <w:bookmarkStart w:name="z576" w:id="583"/>
    <w:p>
      <w:pPr>
        <w:spacing w:after="0"/>
        <w:ind w:left="0"/>
        <w:jc w:val="both"/>
      </w:pPr>
      <w:r>
        <w:rPr>
          <w:rFonts w:ascii="Times New Roman"/>
          <w:b w:val="false"/>
          <w:i w:val="false"/>
          <w:color w:val="000000"/>
          <w:sz w:val="28"/>
        </w:rPr>
        <w:t>
      158. Істерді қалыптастыру кезінде мынадай талаптар сақталады:</w:t>
      </w:r>
    </w:p>
    <w:bookmarkEnd w:id="583"/>
    <w:bookmarkStart w:name="z577" w:id="584"/>
    <w:p>
      <w:pPr>
        <w:spacing w:after="0"/>
        <w:ind w:left="0"/>
        <w:jc w:val="both"/>
      </w:pPr>
      <w:r>
        <w:rPr>
          <w:rFonts w:ascii="Times New Roman"/>
          <w:b w:val="false"/>
          <w:i w:val="false"/>
          <w:color w:val="000000"/>
          <w:sz w:val="28"/>
        </w:rPr>
        <w:t xml:space="preserve">
      1) іске орындалған, мазмұны істер номенклатурасы бойынша істердің тақырыптарына сәйкес келетін дұрыс ресiмделген құжаттар ғана орналастырылады; </w:t>
      </w:r>
    </w:p>
    <w:bookmarkEnd w:id="584"/>
    <w:bookmarkStart w:name="z578" w:id="585"/>
    <w:p>
      <w:pPr>
        <w:spacing w:after="0"/>
        <w:ind w:left="0"/>
        <w:jc w:val="both"/>
      </w:pPr>
      <w:r>
        <w:rPr>
          <w:rFonts w:ascii="Times New Roman"/>
          <w:b w:val="false"/>
          <w:i w:val="false"/>
          <w:color w:val="000000"/>
          <w:sz w:val="28"/>
        </w:rPr>
        <w:t xml:space="preserve">
      2) бір мәселенің шешіміне қатысты барлық құжаттар іске бірге орналастырылады. </w:t>
      </w:r>
    </w:p>
    <w:bookmarkEnd w:id="585"/>
    <w:bookmarkStart w:name="z579" w:id="586"/>
    <w:p>
      <w:pPr>
        <w:spacing w:after="0"/>
        <w:ind w:left="0"/>
        <w:jc w:val="both"/>
      </w:pPr>
      <w:r>
        <w:rPr>
          <w:rFonts w:ascii="Times New Roman"/>
          <w:b w:val="false"/>
          <w:i w:val="false"/>
          <w:color w:val="000000"/>
          <w:sz w:val="28"/>
        </w:rPr>
        <w:t xml:space="preserve">
      Құжаттардың қосымшалары оларды бекіту немесе жасау датасына қарамастан, тиесілі құжатқа қосылады. </w:t>
      </w:r>
    </w:p>
    <w:bookmarkEnd w:id="586"/>
    <w:bookmarkStart w:name="z580" w:id="587"/>
    <w:p>
      <w:pPr>
        <w:spacing w:after="0"/>
        <w:ind w:left="0"/>
        <w:jc w:val="both"/>
      </w:pPr>
      <w:r>
        <w:rPr>
          <w:rFonts w:ascii="Times New Roman"/>
          <w:b w:val="false"/>
          <w:i w:val="false"/>
          <w:color w:val="000000"/>
          <w:sz w:val="28"/>
        </w:rPr>
        <w:t xml:space="preserve">
      Көлемі 180 парақтан асатын қосымшаларға жеке том жасалады, ол туралы құжатқа белгі қойылады; </w:t>
      </w:r>
    </w:p>
    <w:bookmarkEnd w:id="587"/>
    <w:bookmarkStart w:name="z581" w:id="588"/>
    <w:p>
      <w:pPr>
        <w:spacing w:after="0"/>
        <w:ind w:left="0"/>
        <w:jc w:val="both"/>
      </w:pPr>
      <w:r>
        <w:rPr>
          <w:rFonts w:ascii="Times New Roman"/>
          <w:b w:val="false"/>
          <w:i w:val="false"/>
          <w:color w:val="000000"/>
          <w:sz w:val="28"/>
        </w:rPr>
        <w:t xml:space="preserve">
      3) құжаттың қазақ, орыс және басқа тілдердегі нұсқалары бірге топтастырылады; </w:t>
      </w:r>
    </w:p>
    <w:bookmarkEnd w:id="588"/>
    <w:bookmarkStart w:name="z582" w:id="589"/>
    <w:p>
      <w:pPr>
        <w:spacing w:after="0"/>
        <w:ind w:left="0"/>
        <w:jc w:val="both"/>
      </w:pPr>
      <w:r>
        <w:rPr>
          <w:rFonts w:ascii="Times New Roman"/>
          <w:b w:val="false"/>
          <w:i w:val="false"/>
          <w:color w:val="000000"/>
          <w:sz w:val="28"/>
        </w:rPr>
        <w:t xml:space="preserve">
      4) іске бір күнтізбелік жылдың құжаттары топтастырылады, оған өтпелі істер, сот істері, адамның ұйымдағы жұмысының бүкіл кезеңі ішінде қалыптастырылатын жеке істер, сайланбалы органдардың және олардың тұрақты комиссияларының, шақырылым кезеңінде топтастырылған депутаттық топтардың құжаттары, оқу жылы ішінде қалыптастырылатын оқу орындарының құжаттары, театр маусымында сахналық қызметті сипаттайтын театрлардың құжаттары, сырқаттану тарихы және басқалар кірмейді; </w:t>
      </w:r>
    </w:p>
    <w:bookmarkEnd w:id="589"/>
    <w:bookmarkStart w:name="z583" w:id="590"/>
    <w:p>
      <w:pPr>
        <w:spacing w:after="0"/>
        <w:ind w:left="0"/>
        <w:jc w:val="both"/>
      </w:pPr>
      <w:r>
        <w:rPr>
          <w:rFonts w:ascii="Times New Roman"/>
          <w:b w:val="false"/>
          <w:i w:val="false"/>
          <w:color w:val="000000"/>
          <w:sz w:val="28"/>
        </w:rPr>
        <w:t xml:space="preserve">
      5) сақтау мерзімдері тұрақты және уақытша құжаттар іске бөлек-бөлек топтастырылады; </w:t>
      </w:r>
    </w:p>
    <w:bookmarkEnd w:id="590"/>
    <w:bookmarkStart w:name="z584" w:id="591"/>
    <w:p>
      <w:pPr>
        <w:spacing w:after="0"/>
        <w:ind w:left="0"/>
        <w:jc w:val="both"/>
      </w:pPr>
      <w:r>
        <w:rPr>
          <w:rFonts w:ascii="Times New Roman"/>
          <w:b w:val="false"/>
          <w:i w:val="false"/>
          <w:color w:val="000000"/>
          <w:sz w:val="28"/>
        </w:rPr>
        <w:t>
      6) жеделхаттар, факсограммалардың көшірмелері, телефонограммалар іске істер номенклатурасына сәйкес жалпы негізде орналастырылады;</w:t>
      </w:r>
    </w:p>
    <w:bookmarkEnd w:id="591"/>
    <w:bookmarkStart w:name="z585" w:id="592"/>
    <w:p>
      <w:pPr>
        <w:spacing w:after="0"/>
        <w:ind w:left="0"/>
        <w:jc w:val="both"/>
      </w:pPr>
      <w:r>
        <w:rPr>
          <w:rFonts w:ascii="Times New Roman"/>
          <w:b w:val="false"/>
          <w:i w:val="false"/>
          <w:color w:val="000000"/>
          <w:sz w:val="28"/>
        </w:rPr>
        <w:t xml:space="preserve">
      7) іске қайтарылуға тиіс құжаттар, шимай жазбалар мен артық даналар орналастырылмайды; </w:t>
      </w:r>
    </w:p>
    <w:bookmarkEnd w:id="592"/>
    <w:bookmarkStart w:name="z586" w:id="593"/>
    <w:p>
      <w:pPr>
        <w:spacing w:after="0"/>
        <w:ind w:left="0"/>
        <w:jc w:val="both"/>
      </w:pPr>
      <w:r>
        <w:rPr>
          <w:rFonts w:ascii="Times New Roman"/>
          <w:b w:val="false"/>
          <w:i w:val="false"/>
          <w:color w:val="000000"/>
          <w:sz w:val="28"/>
        </w:rPr>
        <w:t xml:space="preserve">
      8) көлемі бойынша сақтау мерзімі тұрақты іс 180 парақтан аспауға тиіс; </w:t>
      </w:r>
    </w:p>
    <w:bookmarkEnd w:id="593"/>
    <w:bookmarkStart w:name="z587" w:id="594"/>
    <w:p>
      <w:pPr>
        <w:spacing w:after="0"/>
        <w:ind w:left="0"/>
        <w:jc w:val="both"/>
      </w:pPr>
      <w:r>
        <w:rPr>
          <w:rFonts w:ascii="Times New Roman"/>
          <w:b w:val="false"/>
          <w:i w:val="false"/>
          <w:color w:val="000000"/>
          <w:sz w:val="28"/>
        </w:rPr>
        <w:t xml:space="preserve">
      9) істе бірнеше том (бөлік) бар болса, істердің нөмірі (индексі) мен тақырыбы томдардың (бөліктердің) нөмірін қосу арқылы әрбір томға қойылады және соңғы томға (бөлікке) "соңғы" деген сөз қосылады. </w:t>
      </w:r>
    </w:p>
    <w:bookmarkEnd w:id="594"/>
    <w:bookmarkStart w:name="z588" w:id="595"/>
    <w:p>
      <w:pPr>
        <w:spacing w:after="0"/>
        <w:ind w:left="0"/>
        <w:jc w:val="both"/>
      </w:pPr>
      <w:r>
        <w:rPr>
          <w:rFonts w:ascii="Times New Roman"/>
          <w:b w:val="false"/>
          <w:i w:val="false"/>
          <w:color w:val="000000"/>
          <w:sz w:val="28"/>
        </w:rPr>
        <w:t>
      159. Құжаттар мәселенің шешу дәйектілігіне (шешілетін мәселелердің хронологиялық ретімен) сәйкес жоғарыдан төмен орналасады немесе істің бас жағына бастамашылық құжат, содан кейін – мәселенің түпкілікті шешімі бар құжат, бұдан әрі – мәселенің шешілу барысын көрсететін басқа құжаттар салынады.</w:t>
      </w:r>
    </w:p>
    <w:bookmarkEnd w:id="595"/>
    <w:bookmarkStart w:name="z589" w:id="596"/>
    <w:p>
      <w:pPr>
        <w:spacing w:after="0"/>
        <w:ind w:left="0"/>
        <w:jc w:val="both"/>
      </w:pPr>
      <w:r>
        <w:rPr>
          <w:rFonts w:ascii="Times New Roman"/>
          <w:b w:val="false"/>
          <w:i w:val="false"/>
          <w:color w:val="000000"/>
          <w:sz w:val="28"/>
        </w:rPr>
        <w:t xml:space="preserve">
      160. Ұйым негізгі орындаушы болып табылған жоғары тұрған ұйымдардың актілері мен тапсырмаларының орындалуы бойынша есептік және ақпараттық сипаттағы барлық құжаттар ұйым қызметінің бағыттары бойынша жеке істерге тігіледі. Қалған жағдайларда бұл құжаттар ағымдағы жылғы хат алмасу ісіне тігіледі. </w:t>
      </w:r>
    </w:p>
    <w:bookmarkEnd w:id="596"/>
    <w:bookmarkStart w:name="z590" w:id="597"/>
    <w:p>
      <w:pPr>
        <w:spacing w:after="0"/>
        <w:ind w:left="0"/>
        <w:jc w:val="both"/>
      </w:pPr>
      <w:r>
        <w:rPr>
          <w:rFonts w:ascii="Times New Roman"/>
          <w:b w:val="false"/>
          <w:i w:val="false"/>
          <w:color w:val="000000"/>
          <w:sz w:val="28"/>
        </w:rPr>
        <w:t>
      161. Өкімдік құжаттар оларға қатысты қосымшаларымен бірге түріне және хронологиясына қарай бір іске топтастырылады. Өкімдік құжаттармен бекітілген нұсқаулықтар, қағидалар, ережелер, жарғылар оларға қосымша болып табылады және көрсетілген құжаттармен бірге топтастырылады. Егер олар жеке құжат ретінде бекітілсе, онда олар жеке іске топтастырылады.</w:t>
      </w:r>
    </w:p>
    <w:bookmarkEnd w:id="597"/>
    <w:bookmarkStart w:name="z591" w:id="598"/>
    <w:p>
      <w:pPr>
        <w:spacing w:after="0"/>
        <w:ind w:left="0"/>
        <w:jc w:val="both"/>
      </w:pPr>
      <w:r>
        <w:rPr>
          <w:rFonts w:ascii="Times New Roman"/>
          <w:b w:val="false"/>
          <w:i w:val="false"/>
          <w:color w:val="000000"/>
          <w:sz w:val="28"/>
        </w:rPr>
        <w:t xml:space="preserve">
      162. Негізгі қызмет бойынша бұйрықтар (өкімдер), жеке құрам, әкімшілік-шаруашылық қызмет бойынша бұйрықтар (өкімдер) жеке-жеке істерде қалыптастырылады. </w:t>
      </w:r>
    </w:p>
    <w:bookmarkEnd w:id="598"/>
    <w:bookmarkStart w:name="z592" w:id="599"/>
    <w:p>
      <w:pPr>
        <w:spacing w:after="0"/>
        <w:ind w:left="0"/>
        <w:jc w:val="both"/>
      </w:pPr>
      <w:r>
        <w:rPr>
          <w:rFonts w:ascii="Times New Roman"/>
          <w:b w:val="false"/>
          <w:i w:val="false"/>
          <w:color w:val="000000"/>
          <w:sz w:val="28"/>
        </w:rPr>
        <w:t xml:space="preserve">
      163. Хаттамалар істе оларға қатысты барлық құжаттармен бірге нөмірі бойынша хронологиялық тәртіппен орналастырылады. </w:t>
      </w:r>
    </w:p>
    <w:bookmarkEnd w:id="599"/>
    <w:bookmarkStart w:name="z593" w:id="600"/>
    <w:p>
      <w:pPr>
        <w:spacing w:after="0"/>
        <w:ind w:left="0"/>
        <w:jc w:val="both"/>
      </w:pPr>
      <w:r>
        <w:rPr>
          <w:rFonts w:ascii="Times New Roman"/>
          <w:b w:val="false"/>
          <w:i w:val="false"/>
          <w:color w:val="000000"/>
          <w:sz w:val="28"/>
        </w:rPr>
        <w:t>
      164. Хат алмасу бір іс жүргізу жылына топтастырылады және хронологиялық дәйектілікпен жүйеленеді, бұл ретте сұрау салу құжаттан кейін жауап құжат салынады. Өткен жылы басталған белгілі бір мәселе бойынша хат алмасу қайта басталған кезде құжаттар ағымдағы жылдың ісіне алдыңғы жылғы істердің индексін көрсету арқылы енгізіледі.</w:t>
      </w:r>
    </w:p>
    <w:bookmarkEnd w:id="600"/>
    <w:bookmarkStart w:name="z594" w:id="601"/>
    <w:p>
      <w:pPr>
        <w:spacing w:after="0"/>
        <w:ind w:left="0"/>
        <w:jc w:val="both"/>
      </w:pPr>
      <w:r>
        <w:rPr>
          <w:rFonts w:ascii="Times New Roman"/>
          <w:b w:val="false"/>
          <w:i w:val="false"/>
          <w:color w:val="000000"/>
          <w:sz w:val="28"/>
        </w:rPr>
        <w:t>
      165. Жеке істердегі құжаттар олардың келіп түсуіне сәйкес хронологиялық тәртіппен орналасады.</w:t>
      </w:r>
    </w:p>
    <w:bookmarkEnd w:id="601"/>
    <w:bookmarkStart w:name="z595" w:id="602"/>
    <w:p>
      <w:pPr>
        <w:spacing w:after="0"/>
        <w:ind w:left="0"/>
        <w:jc w:val="both"/>
      </w:pPr>
      <w:r>
        <w:rPr>
          <w:rFonts w:ascii="Times New Roman"/>
          <w:b w:val="false"/>
          <w:i w:val="false"/>
          <w:color w:val="000000"/>
          <w:sz w:val="28"/>
        </w:rPr>
        <w:t>
      166. Еңбекақы бойынша дербес шоттар жеке істерге қалыптастырылады және оларда қызметкерлер тегінің әліпбилік ретімен орналасады.</w:t>
      </w:r>
    </w:p>
    <w:bookmarkEnd w:id="602"/>
    <w:bookmarkStart w:name="z596" w:id="603"/>
    <w:p>
      <w:pPr>
        <w:spacing w:after="0"/>
        <w:ind w:left="0"/>
        <w:jc w:val="both"/>
      </w:pPr>
      <w:r>
        <w:rPr>
          <w:rFonts w:ascii="Times New Roman"/>
          <w:b w:val="false"/>
          <w:i w:val="false"/>
          <w:color w:val="000000"/>
          <w:sz w:val="28"/>
        </w:rPr>
        <w:t>
      167. Еңбек шарттары жеке істердің құрамында немесе қызметкерлер тегінің әліпбилік ретімен жеке қалыптастырылады.</w:t>
      </w:r>
    </w:p>
    <w:bookmarkEnd w:id="603"/>
    <w:bookmarkStart w:name="z597" w:id="604"/>
    <w:p>
      <w:pPr>
        <w:spacing w:after="0"/>
        <w:ind w:left="0"/>
        <w:jc w:val="both"/>
      </w:pPr>
      <w:r>
        <w:rPr>
          <w:rFonts w:ascii="Times New Roman"/>
          <w:b w:val="false"/>
          <w:i w:val="false"/>
          <w:color w:val="000000"/>
          <w:sz w:val="28"/>
        </w:rPr>
        <w:t>
      168. Жеке тұлғалардың тізімдері және бірыңғай жинақтаушы зейнетақы қорына міндетті зейнетақы жарналарының, міндетті кәсіптік зейнетақы жарналарының аударылғанын растайтын құжаттар бір істе қалыптастырылады.</w:t>
      </w:r>
    </w:p>
    <w:bookmarkEnd w:id="604"/>
    <w:bookmarkStart w:name="z598" w:id="605"/>
    <w:p>
      <w:pPr>
        <w:spacing w:after="0"/>
        <w:ind w:left="0"/>
        <w:jc w:val="both"/>
      </w:pPr>
      <w:r>
        <w:rPr>
          <w:rFonts w:ascii="Times New Roman"/>
          <w:b w:val="false"/>
          <w:i w:val="false"/>
          <w:color w:val="000000"/>
          <w:sz w:val="28"/>
        </w:rPr>
        <w:t xml:space="preserve">
      Жеке тұлғалардың тізімдері және әлеуметтік аударымдардың аударылғанын растайтын құжаттар бір істе қалыптастырылады. </w:t>
      </w:r>
    </w:p>
    <w:bookmarkEnd w:id="605"/>
    <w:bookmarkStart w:name="z599" w:id="606"/>
    <w:p>
      <w:pPr>
        <w:spacing w:after="0"/>
        <w:ind w:left="0"/>
        <w:jc w:val="both"/>
      </w:pPr>
      <w:r>
        <w:rPr>
          <w:rFonts w:ascii="Times New Roman"/>
          <w:b w:val="false"/>
          <w:i w:val="false"/>
          <w:color w:val="000000"/>
          <w:sz w:val="28"/>
        </w:rPr>
        <w:t xml:space="preserve">
      Жеке тұлғалардың тізімдері және міндетті әлеуметтік медициналық сақтандыру аударымдарының аударылғанын растайтын құжаттар бір істе қалыптастырылады. </w:t>
      </w:r>
    </w:p>
    <w:bookmarkEnd w:id="606"/>
    <w:bookmarkStart w:name="z600" w:id="607"/>
    <w:p>
      <w:pPr>
        <w:spacing w:after="0"/>
        <w:ind w:left="0"/>
        <w:jc w:val="both"/>
      </w:pPr>
      <w:r>
        <w:rPr>
          <w:rFonts w:ascii="Times New Roman"/>
          <w:b w:val="false"/>
          <w:i w:val="false"/>
          <w:color w:val="000000"/>
          <w:sz w:val="28"/>
        </w:rPr>
        <w:t>
      169. Жоспарлар, есептер, сметалар, лимиттер және штат кестелері олар жасалған, бекітілген немесе түскен датасына қарамастан, қай жылға немесе қай жыл үшін жасалған болса, сол жылдың тиісті істерінде қалыптастырылады.</w:t>
      </w:r>
    </w:p>
    <w:bookmarkEnd w:id="607"/>
    <w:bookmarkStart w:name="z601" w:id="608"/>
    <w:p>
      <w:pPr>
        <w:spacing w:after="0"/>
        <w:ind w:left="0"/>
        <w:jc w:val="both"/>
      </w:pPr>
      <w:r>
        <w:rPr>
          <w:rFonts w:ascii="Times New Roman"/>
          <w:b w:val="false"/>
          <w:i w:val="false"/>
          <w:color w:val="000000"/>
          <w:sz w:val="28"/>
        </w:rPr>
        <w:t>
      170. Жеке және заңды тұлғалардың өтініштері іске мәселелер, ұйым қызметінің бағыттары немесе әкімшілік-аумақтық бірліктер бойынша қалыптастырылады. Өтініштердің көлемі аз болған жағдайда істерді өтініш авторларының тегі бойынша әліпбилік тәртіппен қалыптастыруға болады.</w:t>
      </w:r>
    </w:p>
    <w:bookmarkEnd w:id="608"/>
    <w:bookmarkStart w:name="z602" w:id="609"/>
    <w:p>
      <w:pPr>
        <w:spacing w:after="0"/>
        <w:ind w:left="0"/>
        <w:jc w:val="both"/>
      </w:pPr>
      <w:r>
        <w:rPr>
          <w:rFonts w:ascii="Times New Roman"/>
          <w:b w:val="false"/>
          <w:i w:val="false"/>
          <w:color w:val="000000"/>
          <w:sz w:val="28"/>
        </w:rPr>
        <w:t xml:space="preserve">
      171. Электрондық құжаттар және дерекқор ұйымның істер номенклатурасына сәйкес қағаз тасығыштағы құжаттардан бөлек істерге (папкаларға) ақпараттық тасығышта бөлек қалыптастырылады. Электрондық дерекқор жеке істерге қалыптастырылады, істердің атауы дерекқордың атауына сәйкес келеді. </w:t>
      </w:r>
    </w:p>
    <w:bookmarkEnd w:id="609"/>
    <w:bookmarkStart w:name="z603" w:id="610"/>
    <w:p>
      <w:pPr>
        <w:spacing w:after="0"/>
        <w:ind w:left="0"/>
        <w:jc w:val="left"/>
      </w:pPr>
      <w:r>
        <w:rPr>
          <w:rFonts w:ascii="Times New Roman"/>
          <w:b/>
          <w:i w:val="false"/>
          <w:color w:val="000000"/>
        </w:rPr>
        <w:t xml:space="preserve"> 12-параграф. Істі ресімдеу тәртібі</w:t>
      </w:r>
    </w:p>
    <w:bookmarkEnd w:id="610"/>
    <w:bookmarkStart w:name="z604" w:id="611"/>
    <w:p>
      <w:pPr>
        <w:spacing w:after="0"/>
        <w:ind w:left="0"/>
        <w:jc w:val="both"/>
      </w:pPr>
      <w:r>
        <w:rPr>
          <w:rFonts w:ascii="Times New Roman"/>
          <w:b w:val="false"/>
          <w:i w:val="false"/>
          <w:color w:val="000000"/>
          <w:sz w:val="28"/>
        </w:rPr>
        <w:t>
      172. Ұйымдағы істер оларды ашқан кезде және жыл аяқталғаннан кейін сақтауға дайындау үшін ресімделуге жатады. Істерді ресімдеу мұқабада істі сипаттау, кітапшалау, парақтарды нөмірлеу мен куәландыру парақтарын жасау жұмыстарының кешенінен тұрады. Істерді ресімдеуді құрылымдық бөлімшенің іс жүргізуіне жауапты адамы БҚҚ қызметінің әдістемелік көмегімен және бақылауымен жүргізеді.</w:t>
      </w:r>
    </w:p>
    <w:bookmarkEnd w:id="611"/>
    <w:bookmarkStart w:name="z605" w:id="612"/>
    <w:p>
      <w:pPr>
        <w:spacing w:after="0"/>
        <w:ind w:left="0"/>
        <w:jc w:val="both"/>
      </w:pPr>
      <w:r>
        <w:rPr>
          <w:rFonts w:ascii="Times New Roman"/>
          <w:b w:val="false"/>
          <w:i w:val="false"/>
          <w:color w:val="000000"/>
          <w:sz w:val="28"/>
        </w:rPr>
        <w:t xml:space="preserve">
      173. Сақтау мерзімдеріне қарай істер толықтай немесе ішінара ресімделеді. Толықтай ресімдеуге сақтау мерзімдері тұрақты, ұзақ (10 жылдан жоғары) және жеке құрам бойынша істер жатады. Істерді толықтай ресімдеу – іс мұқабасының деректемелерін ресімдеуді, істердегі парақтарды нөмірлеуді,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істің куәландыру парағын жасауды,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іс құжаттарының ішкі тізімдемесін жасауды, істі тігу мен түптеуді, іс мұқабасының деректемелеріне қажетті нақтылаулар енгізуді көздейді. </w:t>
      </w:r>
    </w:p>
    <w:bookmarkEnd w:id="612"/>
    <w:bookmarkStart w:name="z606" w:id="613"/>
    <w:p>
      <w:pPr>
        <w:spacing w:after="0"/>
        <w:ind w:left="0"/>
        <w:jc w:val="both"/>
      </w:pPr>
      <w:r>
        <w:rPr>
          <w:rFonts w:ascii="Times New Roman"/>
          <w:b w:val="false"/>
          <w:i w:val="false"/>
          <w:color w:val="000000"/>
          <w:sz w:val="28"/>
        </w:rPr>
        <w:t>
      174. Сақтау мерзімі тұрақты, ұзақ (10 жылдан жоғары) және жеке құрам бойынша істердің мұқабаларында мынадай деректемелер көрсетіледі:</w:t>
      </w:r>
    </w:p>
    <w:bookmarkEnd w:id="613"/>
    <w:bookmarkStart w:name="z607" w:id="614"/>
    <w:p>
      <w:pPr>
        <w:spacing w:after="0"/>
        <w:ind w:left="0"/>
        <w:jc w:val="both"/>
      </w:pPr>
      <w:r>
        <w:rPr>
          <w:rFonts w:ascii="Times New Roman"/>
          <w:b w:val="false"/>
          <w:i w:val="false"/>
          <w:color w:val="000000"/>
          <w:sz w:val="28"/>
        </w:rPr>
        <w:t xml:space="preserve">
      1) ұйымның атауы, құрылымдық бөлімшенің атауы; </w:t>
      </w:r>
    </w:p>
    <w:bookmarkEnd w:id="614"/>
    <w:bookmarkStart w:name="z608" w:id="615"/>
    <w:p>
      <w:pPr>
        <w:spacing w:after="0"/>
        <w:ind w:left="0"/>
        <w:jc w:val="both"/>
      </w:pPr>
      <w:r>
        <w:rPr>
          <w:rFonts w:ascii="Times New Roman"/>
          <w:b w:val="false"/>
          <w:i w:val="false"/>
          <w:color w:val="000000"/>
          <w:sz w:val="28"/>
        </w:rPr>
        <w:t>
      2) ұйым орналасқан елді мекеннің атауы, істің нөмірі (индексі);</w:t>
      </w:r>
    </w:p>
    <w:bookmarkEnd w:id="615"/>
    <w:bookmarkStart w:name="z609" w:id="616"/>
    <w:p>
      <w:pPr>
        <w:spacing w:after="0"/>
        <w:ind w:left="0"/>
        <w:jc w:val="both"/>
      </w:pPr>
      <w:r>
        <w:rPr>
          <w:rFonts w:ascii="Times New Roman"/>
          <w:b w:val="false"/>
          <w:i w:val="false"/>
          <w:color w:val="000000"/>
          <w:sz w:val="28"/>
        </w:rPr>
        <w:t>
      3) істің тақырыбы, істің (томның, бөліктің) датасы, істегі парақтар саны, істі сақтау мерзімі;</w:t>
      </w:r>
    </w:p>
    <w:bookmarkEnd w:id="616"/>
    <w:bookmarkStart w:name="z610" w:id="617"/>
    <w:p>
      <w:pPr>
        <w:spacing w:after="0"/>
        <w:ind w:left="0"/>
        <w:jc w:val="both"/>
      </w:pPr>
      <w:r>
        <w:rPr>
          <w:rFonts w:ascii="Times New Roman"/>
          <w:b w:val="false"/>
          <w:i w:val="false"/>
          <w:color w:val="000000"/>
          <w:sz w:val="28"/>
        </w:rPr>
        <w:t>
      4) істің архивтік шифрі.</w:t>
      </w:r>
    </w:p>
    <w:bookmarkEnd w:id="617"/>
    <w:bookmarkStart w:name="z611" w:id="618"/>
    <w:p>
      <w:pPr>
        <w:spacing w:after="0"/>
        <w:ind w:left="0"/>
        <w:jc w:val="both"/>
      </w:pPr>
      <w:r>
        <w:rPr>
          <w:rFonts w:ascii="Times New Roman"/>
          <w:b w:val="false"/>
          <w:i w:val="false"/>
          <w:color w:val="000000"/>
          <w:sz w:val="28"/>
        </w:rPr>
        <w:t xml:space="preserve">
      175. Сақтау мерзімі тұрақты, уақытша (10 жылдан жоғары) істің мұқабасына қойылатын деректемелер мына түрде ресімделеді: </w:t>
      </w:r>
    </w:p>
    <w:bookmarkEnd w:id="618"/>
    <w:bookmarkStart w:name="z612" w:id="619"/>
    <w:p>
      <w:pPr>
        <w:spacing w:after="0"/>
        <w:ind w:left="0"/>
        <w:jc w:val="both"/>
      </w:pPr>
      <w:r>
        <w:rPr>
          <w:rFonts w:ascii="Times New Roman"/>
          <w:b w:val="false"/>
          <w:i w:val="false"/>
          <w:color w:val="000000"/>
          <w:sz w:val="28"/>
        </w:rPr>
        <w:t xml:space="preserve">
      1) ұйымның атауы құрылтай құжаттарына сәйкес толық, атау септігінде және толық атауынан кейін жақшаның ішінде оның ресми түрде қабылданған қысқартылған атауы көрсетіледі; </w:t>
      </w:r>
    </w:p>
    <w:bookmarkEnd w:id="619"/>
    <w:bookmarkStart w:name="z613" w:id="620"/>
    <w:p>
      <w:pPr>
        <w:spacing w:after="0"/>
        <w:ind w:left="0"/>
        <w:jc w:val="both"/>
      </w:pPr>
      <w:r>
        <w:rPr>
          <w:rFonts w:ascii="Times New Roman"/>
          <w:b w:val="false"/>
          <w:i w:val="false"/>
          <w:color w:val="000000"/>
          <w:sz w:val="28"/>
        </w:rPr>
        <w:t xml:space="preserve">
      2) бекітілген құрылымға сәйкес құрылымдық бөлімшенің атауы жазылады, істің нөмірі – ұйымның істер номенклатурасы бойынша істің цифрлық белгісі (индекс) қойылады; </w:t>
      </w:r>
    </w:p>
    <w:bookmarkEnd w:id="620"/>
    <w:bookmarkStart w:name="z614" w:id="621"/>
    <w:p>
      <w:pPr>
        <w:spacing w:after="0"/>
        <w:ind w:left="0"/>
        <w:jc w:val="both"/>
      </w:pPr>
      <w:r>
        <w:rPr>
          <w:rFonts w:ascii="Times New Roman"/>
          <w:b w:val="false"/>
          <w:i w:val="false"/>
          <w:color w:val="000000"/>
          <w:sz w:val="28"/>
        </w:rPr>
        <w:t>
      3) істің тақырыбы істер номенклатурасынан көшіріледі, істің датасы – іс жүргізуде істің басталған және аяқталған жылы (жылдары) көрсетіледі. Іс құжаттарының соңғы күндері, яғни іске енгізілген ең алғашқы және ең соңғы құжаттың тіркелген (жасалған) күні (күні, айы, жылы) өкімдік құжаттар қамтылған, сондай-ақ бірнеше томнан (бөліктерден) тұратын істердің күні болып табылады. Жеке томға қалыптастырылған құжат қосымшасының күні осы томға қосымшасы енгізілген негізгі құжаттың тіркелген күні болып табылады. Бұл ретте күні мен жылы араб санымен белгіленеді, ал айдың атауы толықтай сөзбен жазылады.</w:t>
      </w:r>
    </w:p>
    <w:bookmarkEnd w:id="621"/>
    <w:bookmarkStart w:name="z615" w:id="622"/>
    <w:p>
      <w:pPr>
        <w:spacing w:after="0"/>
        <w:ind w:left="0"/>
        <w:jc w:val="both"/>
      </w:pPr>
      <w:r>
        <w:rPr>
          <w:rFonts w:ascii="Times New Roman"/>
          <w:b w:val="false"/>
          <w:i w:val="false"/>
          <w:color w:val="000000"/>
          <w:sz w:val="28"/>
        </w:rPr>
        <w:t xml:space="preserve">
      176. Іске енгізілген құжаттардың сақталуын қамтамасыз ету және орналасу тәртібін бекіту мақсатында куәландыру парақтары мен ішкі тізімдемеден басқа оның барлық парақтары, оның ішінде жеке парақтарға ресімделген қарарлар (фишкалар) барлығы нөмірленеді. Парақтар қара, жұмсақ графит қарындашпен нөмірленеді, цифрлар парақтың оң жақ жоғарғы бұрышына қойылады. </w:t>
      </w:r>
    </w:p>
    <w:bookmarkEnd w:id="622"/>
    <w:bookmarkStart w:name="z616" w:id="623"/>
    <w:p>
      <w:pPr>
        <w:spacing w:after="0"/>
        <w:ind w:left="0"/>
        <w:jc w:val="both"/>
      </w:pPr>
      <w:r>
        <w:rPr>
          <w:rFonts w:ascii="Times New Roman"/>
          <w:b w:val="false"/>
          <w:i w:val="false"/>
          <w:color w:val="000000"/>
          <w:sz w:val="28"/>
        </w:rPr>
        <w:t xml:space="preserve">
      177. Істің парақтарын нөмірлеу тәртібі: </w:t>
      </w:r>
    </w:p>
    <w:bookmarkEnd w:id="623"/>
    <w:bookmarkStart w:name="z617" w:id="624"/>
    <w:p>
      <w:pPr>
        <w:spacing w:after="0"/>
        <w:ind w:left="0"/>
        <w:jc w:val="both"/>
      </w:pPr>
      <w:r>
        <w:rPr>
          <w:rFonts w:ascii="Times New Roman"/>
          <w:b w:val="false"/>
          <w:i w:val="false"/>
          <w:color w:val="000000"/>
          <w:sz w:val="28"/>
        </w:rPr>
        <w:t xml:space="preserve">
      1) бір шетінен тігілген А4 форматынан үлкен парақ жоғарғы оң жағында бір парақ ретінде нөмірленеді; </w:t>
      </w:r>
    </w:p>
    <w:bookmarkEnd w:id="624"/>
    <w:bookmarkStart w:name="z618" w:id="625"/>
    <w:p>
      <w:pPr>
        <w:spacing w:after="0"/>
        <w:ind w:left="0"/>
        <w:jc w:val="both"/>
      </w:pPr>
      <w:r>
        <w:rPr>
          <w:rFonts w:ascii="Times New Roman"/>
          <w:b w:val="false"/>
          <w:i w:val="false"/>
          <w:color w:val="000000"/>
          <w:sz w:val="28"/>
        </w:rPr>
        <w:t xml:space="preserve">
      2) парақтарының өзіндік нөмірі бар құжаттар, оның ішінде баспа басылымдары жалпы тәртіп бойынша нөмірленеді немесе егер істегі парақтардың орналасу тәртібіне сәйкес келсе, олардың өзіндік нөмірленуін сақтай алады; </w:t>
      </w:r>
    </w:p>
    <w:bookmarkEnd w:id="625"/>
    <w:bookmarkStart w:name="z619" w:id="626"/>
    <w:p>
      <w:pPr>
        <w:spacing w:after="0"/>
        <w:ind w:left="0"/>
        <w:jc w:val="both"/>
      </w:pPr>
      <w:r>
        <w:rPr>
          <w:rFonts w:ascii="Times New Roman"/>
          <w:b w:val="false"/>
          <w:i w:val="false"/>
          <w:color w:val="000000"/>
          <w:sz w:val="28"/>
        </w:rPr>
        <w:t>
      3) бірнеше томдардан немесе бөліктерден тұратын істердің парақтары әрбір том немесе бөлік бойынша жеке нөмірленеді;</w:t>
      </w:r>
    </w:p>
    <w:bookmarkEnd w:id="626"/>
    <w:bookmarkStart w:name="z620" w:id="627"/>
    <w:p>
      <w:pPr>
        <w:spacing w:after="0"/>
        <w:ind w:left="0"/>
        <w:jc w:val="both"/>
      </w:pPr>
      <w:r>
        <w:rPr>
          <w:rFonts w:ascii="Times New Roman"/>
          <w:b w:val="false"/>
          <w:i w:val="false"/>
          <w:color w:val="000000"/>
          <w:sz w:val="28"/>
        </w:rPr>
        <w:t xml:space="preserve">
      4) істе жеке парақты құрайтын фотосуреттер, сызбалар, диаграммалар және басқа да иллюстративті және ерекше құжаттар сыртқы жағынан сол жақ жоғары бұрышында нөмірленеді; </w:t>
      </w:r>
    </w:p>
    <w:bookmarkEnd w:id="627"/>
    <w:bookmarkStart w:name="z621" w:id="628"/>
    <w:p>
      <w:pPr>
        <w:spacing w:after="0"/>
        <w:ind w:left="0"/>
        <w:jc w:val="both"/>
      </w:pPr>
      <w:r>
        <w:rPr>
          <w:rFonts w:ascii="Times New Roman"/>
          <w:b w:val="false"/>
          <w:i w:val="false"/>
          <w:color w:val="000000"/>
          <w:sz w:val="28"/>
        </w:rPr>
        <w:t xml:space="preserve">
      5) іске тігілген салымдары бар конверттер – бірінші конверт, содан кейін конверттің ішіндегі салымдар реттік нөмірмен нөмірленеді; </w:t>
      </w:r>
    </w:p>
    <w:bookmarkEnd w:id="628"/>
    <w:bookmarkStart w:name="z622" w:id="629"/>
    <w:p>
      <w:pPr>
        <w:spacing w:after="0"/>
        <w:ind w:left="0"/>
        <w:jc w:val="both"/>
      </w:pPr>
      <w:r>
        <w:rPr>
          <w:rFonts w:ascii="Times New Roman"/>
          <w:b w:val="false"/>
          <w:i w:val="false"/>
          <w:color w:val="000000"/>
          <w:sz w:val="28"/>
        </w:rPr>
        <w:t>
      6) істің түптелген қосымшасы жеке том ретінде ресімделеді және бөлек нөмірленеді;</w:t>
      </w:r>
    </w:p>
    <w:bookmarkEnd w:id="629"/>
    <w:bookmarkStart w:name="z623" w:id="630"/>
    <w:p>
      <w:pPr>
        <w:spacing w:after="0"/>
        <w:ind w:left="0"/>
        <w:jc w:val="both"/>
      </w:pPr>
      <w:r>
        <w:rPr>
          <w:rFonts w:ascii="Times New Roman"/>
          <w:b w:val="false"/>
          <w:i w:val="false"/>
          <w:color w:val="000000"/>
          <w:sz w:val="28"/>
        </w:rPr>
        <w:t xml:space="preserve">
      7) істің парақтарын нөмірлеуде қателер көп табылған жағдайда, оларды қайта нөмірлеу жүргізіледі (парақтарды қайта нөмірлеу кезінде ескі нөмірлер сызылады және олардың жанына парақтардың жаңа нөмірлері қойылады, істің соңында жаңа куәландыру парағы жасалады, бұл ретте ескі куәландыру парағы сызылады, бірақ істе сақталады); </w:t>
      </w:r>
    </w:p>
    <w:bookmarkEnd w:id="630"/>
    <w:bookmarkStart w:name="z624" w:id="631"/>
    <w:p>
      <w:pPr>
        <w:spacing w:after="0"/>
        <w:ind w:left="0"/>
        <w:jc w:val="both"/>
      </w:pPr>
      <w:r>
        <w:rPr>
          <w:rFonts w:ascii="Times New Roman"/>
          <w:b w:val="false"/>
          <w:i w:val="false"/>
          <w:color w:val="000000"/>
          <w:sz w:val="28"/>
        </w:rPr>
        <w:t xml:space="preserve">
      8) парақтардың нөмірленуінде жекелеген қателіктер бар болған кезде парақтардың литерлік нөмірін қолдануға рұқсат беріледі. </w:t>
      </w:r>
    </w:p>
    <w:bookmarkEnd w:id="631"/>
    <w:bookmarkStart w:name="z625" w:id="632"/>
    <w:p>
      <w:pPr>
        <w:spacing w:after="0"/>
        <w:ind w:left="0"/>
        <w:jc w:val="both"/>
      </w:pPr>
      <w:r>
        <w:rPr>
          <w:rFonts w:ascii="Times New Roman"/>
          <w:b w:val="false"/>
          <w:i w:val="false"/>
          <w:color w:val="000000"/>
          <w:sz w:val="28"/>
        </w:rPr>
        <w:t>
      178. Парақтарды нөмірлеу аяқталғаннан кейін оған куәландыру жазбасы жазылады, оған жасаған адам қол қояды және қойылған қолдың толық жазылуы, лауазымы мен жасалған датасы көрсетіледі.</w:t>
      </w:r>
    </w:p>
    <w:bookmarkEnd w:id="632"/>
    <w:bookmarkStart w:name="z626" w:id="633"/>
    <w:p>
      <w:pPr>
        <w:spacing w:after="0"/>
        <w:ind w:left="0"/>
        <w:jc w:val="both"/>
      </w:pPr>
      <w:r>
        <w:rPr>
          <w:rFonts w:ascii="Times New Roman"/>
          <w:b w:val="false"/>
          <w:i w:val="false"/>
          <w:color w:val="000000"/>
          <w:sz w:val="28"/>
        </w:rPr>
        <w:t xml:space="preserve">
      Істің құрамы мен жай-күйі туралы кейінгі барлық өзгерістер (зақымдалуы, құжаттардың алынуы) туралы белгі тиісті актіге сілтеме жасала отырып, куәландыру парағына қойылады. </w:t>
      </w:r>
    </w:p>
    <w:bookmarkEnd w:id="633"/>
    <w:bookmarkStart w:name="z627" w:id="634"/>
    <w:p>
      <w:pPr>
        <w:spacing w:after="0"/>
        <w:ind w:left="0"/>
        <w:jc w:val="both"/>
      </w:pPr>
      <w:r>
        <w:rPr>
          <w:rFonts w:ascii="Times New Roman"/>
          <w:b w:val="false"/>
          <w:i w:val="false"/>
          <w:color w:val="000000"/>
          <w:sz w:val="28"/>
        </w:rPr>
        <w:t xml:space="preserve">
      Істегі парақтар саны қорытынды жазбаға сәйкес істің мұқабасына қойылады. </w:t>
      </w:r>
    </w:p>
    <w:bookmarkEnd w:id="634"/>
    <w:bookmarkStart w:name="z628" w:id="635"/>
    <w:p>
      <w:pPr>
        <w:spacing w:after="0"/>
        <w:ind w:left="0"/>
        <w:jc w:val="both"/>
      </w:pPr>
      <w:r>
        <w:rPr>
          <w:rFonts w:ascii="Times New Roman"/>
          <w:b w:val="false"/>
          <w:i w:val="false"/>
          <w:color w:val="000000"/>
          <w:sz w:val="28"/>
        </w:rPr>
        <w:t xml:space="preserve">
      179. "Істің сақталу мерзімі" деген деректеме тиісті номенклатурадан істің мұқабасына оны құжаттар тізбесінде көрсетілген сақтау мерзімімен салыстырып тексергеннен кейін сақтау мерзімдерін көрсете отырып ауыстырылады. </w:t>
      </w:r>
    </w:p>
    <w:bookmarkEnd w:id="635"/>
    <w:bookmarkStart w:name="z629" w:id="636"/>
    <w:p>
      <w:pPr>
        <w:spacing w:after="0"/>
        <w:ind w:left="0"/>
        <w:jc w:val="both"/>
      </w:pPr>
      <w:r>
        <w:rPr>
          <w:rFonts w:ascii="Times New Roman"/>
          <w:b w:val="false"/>
          <w:i w:val="false"/>
          <w:color w:val="000000"/>
          <w:sz w:val="28"/>
        </w:rPr>
        <w:t xml:space="preserve">
      180. Тұрақты сақталатын істерге "Тұрақты сақталады" деп жазылады. </w:t>
      </w:r>
    </w:p>
    <w:bookmarkEnd w:id="636"/>
    <w:bookmarkStart w:name="z630" w:id="637"/>
    <w:p>
      <w:pPr>
        <w:spacing w:after="0"/>
        <w:ind w:left="0"/>
        <w:jc w:val="both"/>
      </w:pPr>
      <w:r>
        <w:rPr>
          <w:rFonts w:ascii="Times New Roman"/>
          <w:b w:val="false"/>
          <w:i w:val="false"/>
          <w:color w:val="000000"/>
          <w:sz w:val="28"/>
        </w:rPr>
        <w:t>
      181. Тұрақты сақталатын істердің мұқабаларында істің архивтік шифрі (қордың нөмірінен, тізімдеме нөмірінен және тізімдеме бойынша істің нөмірінен тұрады) бұл істерді СТК бекіткен жиынтық тізімдемелердің бөлімдеріне енгізгеннен кейін ғана архивте қойылады.</w:t>
      </w:r>
    </w:p>
    <w:bookmarkEnd w:id="637"/>
    <w:bookmarkStart w:name="z631" w:id="638"/>
    <w:p>
      <w:pPr>
        <w:spacing w:after="0"/>
        <w:ind w:left="0"/>
        <w:jc w:val="both"/>
      </w:pPr>
      <w:r>
        <w:rPr>
          <w:rFonts w:ascii="Times New Roman"/>
          <w:b w:val="false"/>
          <w:i w:val="false"/>
          <w:color w:val="000000"/>
          <w:sz w:val="28"/>
        </w:rPr>
        <w:t>
      182. Жыл аяқталғаннан кейін тұрақты және ұзақ уақыт (10 жылдан жоғары) сақталатын істердің мұқабасындағы жазбаларға нақтылаулар енгізіледі – егер мұқабадағы істердің тақырыбы тігілген құжаттардың мазмұнына сәйкес келмеген кезде істің тақырыбына өзгерістер мен толықтырулар енгізіледі.</w:t>
      </w:r>
    </w:p>
    <w:bookmarkEnd w:id="638"/>
    <w:bookmarkStart w:name="z632" w:id="639"/>
    <w:p>
      <w:pPr>
        <w:spacing w:after="0"/>
        <w:ind w:left="0"/>
        <w:jc w:val="both"/>
      </w:pPr>
      <w:r>
        <w:rPr>
          <w:rFonts w:ascii="Times New Roman"/>
          <w:b w:val="false"/>
          <w:i w:val="false"/>
          <w:color w:val="000000"/>
          <w:sz w:val="28"/>
        </w:rPr>
        <w:t xml:space="preserve">
      183. Есепке алынуы осы құжаттаманың ерекшелігінен туындайтын (аса құнды, жеке істер, бұйрықтар, хаттамалар және басқалар) белгілі бір санаттағы тұрақты және уақытша (10 жылдан жоғары) сақталатын құжаттарды есепке алу үшін құжаттардың ішкі тізімдемесі жасалады. </w:t>
      </w:r>
    </w:p>
    <w:bookmarkEnd w:id="639"/>
    <w:bookmarkStart w:name="z633" w:id="640"/>
    <w:p>
      <w:pPr>
        <w:spacing w:after="0"/>
        <w:ind w:left="0"/>
        <w:jc w:val="both"/>
      </w:pPr>
      <w:r>
        <w:rPr>
          <w:rFonts w:ascii="Times New Roman"/>
          <w:b w:val="false"/>
          <w:i w:val="false"/>
          <w:color w:val="000000"/>
          <w:sz w:val="28"/>
        </w:rPr>
        <w:t xml:space="preserve">
      Іс құжаттарының ішкі тізімдемесі, егер тақырыптары құжаттардың нақты мазмұнын ашпайтын құжаттардың түрлері бойынша қалыптастырылса, тұрақты және уақытша (10 жылдан жоғары) сақталатын істерге де жасалады. </w:t>
      </w:r>
    </w:p>
    <w:bookmarkEnd w:id="640"/>
    <w:bookmarkStart w:name="z634" w:id="641"/>
    <w:p>
      <w:pPr>
        <w:spacing w:after="0"/>
        <w:ind w:left="0"/>
        <w:jc w:val="both"/>
      </w:pPr>
      <w:r>
        <w:rPr>
          <w:rFonts w:ascii="Times New Roman"/>
          <w:b w:val="false"/>
          <w:i w:val="false"/>
          <w:color w:val="000000"/>
          <w:sz w:val="28"/>
        </w:rPr>
        <w:t xml:space="preserve">
      184. Істерді құрайтын құжаттар барлық құжаттардың мәтіні еркін оқылатындай мүмкіндікті ескере отырып, картоннан жасалған қатты мұқабаға кемінде төрт жерден тесіліп тігіледі немесе түптеледі. Бірінші және соңғы тесік парақтың жоғарғы (төменгі) шегінен бір сантиметр қашықтықта жасалады. Істі тігуге (түптеуге) дайындағанда металл бекітпелер (түйреуіштер, қыстырғыштар және басқалар) құжаттардан алынады. </w:t>
      </w:r>
    </w:p>
    <w:bookmarkEnd w:id="641"/>
    <w:bookmarkStart w:name="z635" w:id="642"/>
    <w:p>
      <w:pPr>
        <w:spacing w:after="0"/>
        <w:ind w:left="0"/>
        <w:jc w:val="both"/>
      </w:pPr>
      <w:r>
        <w:rPr>
          <w:rFonts w:ascii="Times New Roman"/>
          <w:b w:val="false"/>
          <w:i w:val="false"/>
          <w:color w:val="000000"/>
          <w:sz w:val="28"/>
        </w:rPr>
        <w:t>
      185. Уақытша (10 жылға дейінгі) сақталатын істерді іс папкасында сақтауға, істегі құжаттарға қайта жүйелеу жүргізбеуге, істің парақтарын нөмірлемеуге, куәландыру жазбаларын жасамауға рұқсат етіледі.</w:t>
      </w:r>
    </w:p>
    <w:bookmarkEnd w:id="642"/>
    <w:bookmarkStart w:name="z636" w:id="643"/>
    <w:p>
      <w:pPr>
        <w:spacing w:after="0"/>
        <w:ind w:left="0"/>
        <w:jc w:val="both"/>
      </w:pPr>
      <w:r>
        <w:rPr>
          <w:rFonts w:ascii="Times New Roman"/>
          <w:b w:val="false"/>
          <w:i w:val="false"/>
          <w:color w:val="000000"/>
          <w:sz w:val="28"/>
        </w:rPr>
        <w:t>
      186. Ұйымда ЭҚЖ жұмыс істеген кезде қағаз тасығыштағы құжаттар істерін ресімдеу автоматты түрде қалыптастырылған ЭҚЖ-дағы істер тізімдемесін тексеру кезінде жүзеге асырылады.</w:t>
      </w:r>
    </w:p>
    <w:bookmarkEnd w:id="643"/>
    <w:bookmarkStart w:name="z637" w:id="644"/>
    <w:p>
      <w:pPr>
        <w:spacing w:after="0"/>
        <w:ind w:left="0"/>
        <w:jc w:val="left"/>
      </w:pPr>
      <w:r>
        <w:rPr>
          <w:rFonts w:ascii="Times New Roman"/>
          <w:b/>
          <w:i w:val="false"/>
          <w:color w:val="000000"/>
        </w:rPr>
        <w:t xml:space="preserve"> 13-параграф. Құжаттарды жедел сақтау тәртібі</w:t>
      </w:r>
    </w:p>
    <w:bookmarkEnd w:id="644"/>
    <w:bookmarkStart w:name="z638" w:id="645"/>
    <w:p>
      <w:pPr>
        <w:spacing w:after="0"/>
        <w:ind w:left="0"/>
        <w:jc w:val="both"/>
      </w:pPr>
      <w:r>
        <w:rPr>
          <w:rFonts w:ascii="Times New Roman"/>
          <w:b w:val="false"/>
          <w:i w:val="false"/>
          <w:color w:val="000000"/>
          <w:sz w:val="28"/>
        </w:rPr>
        <w:t>
      187. Іс жүргізу аяқталғаннан кейін құжаттар ұйымның архивіне тапсырылғанға дейін қалыптастырылған орны бойынша істерде бір жыл бойы сақталады.</w:t>
      </w:r>
    </w:p>
    <w:bookmarkEnd w:id="645"/>
    <w:bookmarkStart w:name="z639" w:id="646"/>
    <w:p>
      <w:pPr>
        <w:spacing w:after="0"/>
        <w:ind w:left="0"/>
        <w:jc w:val="both"/>
      </w:pPr>
      <w:r>
        <w:rPr>
          <w:rFonts w:ascii="Times New Roman"/>
          <w:b w:val="false"/>
          <w:i w:val="false"/>
          <w:color w:val="000000"/>
          <w:sz w:val="28"/>
        </w:rPr>
        <w:t>
      188. Іс жүргізу аяқталғаннан кейін қағаз тасығыштағы құжаттар ұйымның архивіне тапсырылғанға дейін – қалыптастырылған орны бойынша істерде, электрондық құжаттар ЭҚЖ-да бір жыл бойы сақталады.</w:t>
      </w:r>
    </w:p>
    <w:bookmarkEnd w:id="646"/>
    <w:bookmarkStart w:name="z640" w:id="647"/>
    <w:p>
      <w:pPr>
        <w:spacing w:after="0"/>
        <w:ind w:left="0"/>
        <w:jc w:val="both"/>
      </w:pPr>
      <w:r>
        <w:rPr>
          <w:rFonts w:ascii="Times New Roman"/>
          <w:b w:val="false"/>
          <w:i w:val="false"/>
          <w:color w:val="000000"/>
          <w:sz w:val="28"/>
        </w:rPr>
        <w:t>
      189. Ұйымның БҚҚ қызметі, құрылымдық бөлімшелердің басшылары құжаттар мен істердің сақталуын қамтамасыз етеді. Істер жұмыс кабинеттеріндегі шкафтарда және сейфтерде немесе осы мақсат үшін арнайы бөлінген үй-жайларда сақталады.</w:t>
      </w:r>
    </w:p>
    <w:bookmarkEnd w:id="647"/>
    <w:bookmarkStart w:name="z641" w:id="648"/>
    <w:p>
      <w:pPr>
        <w:spacing w:after="0"/>
        <w:ind w:left="0"/>
        <w:jc w:val="both"/>
      </w:pPr>
      <w:r>
        <w:rPr>
          <w:rFonts w:ascii="Times New Roman"/>
          <w:b w:val="false"/>
          <w:i w:val="false"/>
          <w:color w:val="000000"/>
          <w:sz w:val="28"/>
        </w:rPr>
        <w:t>
      190. Істер ұйымның бекітілген істер номенклатурасына сәйкес орналастырылады, мұқабалардың түбіртектерінде олардың индекстері көрсетіледі.</w:t>
      </w:r>
    </w:p>
    <w:bookmarkEnd w:id="648"/>
    <w:bookmarkStart w:name="z642" w:id="649"/>
    <w:p>
      <w:pPr>
        <w:spacing w:after="0"/>
        <w:ind w:left="0"/>
        <w:jc w:val="both"/>
      </w:pPr>
      <w:r>
        <w:rPr>
          <w:rFonts w:ascii="Times New Roman"/>
          <w:b w:val="false"/>
          <w:i w:val="false"/>
          <w:color w:val="000000"/>
          <w:sz w:val="28"/>
        </w:rPr>
        <w:t xml:space="preserve">
      191. Істерді ұйымдарға уақытша пайдалануға беру жазбаша өтініштің негізінде және ұйым басшысының рұқсатымен ғана жүргізіледі. Істерді ұйымның басқа бөлімшелеріне беру – құрылымдық бөлімше басшысының рұқсатымен ғана, ал құрылымдық бөлімше ішінде қолхатпен беріледі. </w:t>
      </w:r>
    </w:p>
    <w:bookmarkEnd w:id="649"/>
    <w:bookmarkStart w:name="z643" w:id="650"/>
    <w:p>
      <w:pPr>
        <w:spacing w:after="0"/>
        <w:ind w:left="0"/>
        <w:jc w:val="both"/>
      </w:pPr>
      <w:r>
        <w:rPr>
          <w:rFonts w:ascii="Times New Roman"/>
          <w:b w:val="false"/>
          <w:i w:val="false"/>
          <w:color w:val="000000"/>
          <w:sz w:val="28"/>
        </w:rPr>
        <w:t xml:space="preserve">
      Берілген істерге істің орнын ауыстыратын карта жүргізіледі. Онда құрылымдық бөлімше, істің индексі, оның берілген датасы, істің кімге берілгені, оның қайтарылған датасы көрсетіледі, істі алғандығы мен қабылдағаны үшін қол қою бағандары көзделеді. </w:t>
      </w:r>
    </w:p>
    <w:bookmarkEnd w:id="650"/>
    <w:bookmarkStart w:name="z644" w:id="651"/>
    <w:p>
      <w:pPr>
        <w:spacing w:after="0"/>
        <w:ind w:left="0"/>
        <w:jc w:val="both"/>
      </w:pPr>
      <w:r>
        <w:rPr>
          <w:rFonts w:ascii="Times New Roman"/>
          <w:b w:val="false"/>
          <w:i w:val="false"/>
          <w:color w:val="000000"/>
          <w:sz w:val="28"/>
        </w:rPr>
        <w:t>
      192. Істен құжаттарды алу Қазақстан Республикасының заңнамасына сәйкес жүргізіледі, бұл ретте іске алынған құжаттардың көшірмелері мен түпнұсқалардың алынғаны туралы акт (хаттама) қосылады.</w:t>
      </w:r>
    </w:p>
    <w:bookmarkEnd w:id="651"/>
    <w:bookmarkStart w:name="z645" w:id="652"/>
    <w:p>
      <w:pPr>
        <w:spacing w:after="0"/>
        <w:ind w:left="0"/>
        <w:jc w:val="both"/>
      </w:pPr>
      <w:r>
        <w:rPr>
          <w:rFonts w:ascii="Times New Roman"/>
          <w:b w:val="false"/>
          <w:i w:val="false"/>
          <w:color w:val="000000"/>
          <w:sz w:val="28"/>
        </w:rPr>
        <w:t xml:space="preserve">
      193. Құжаттар мен істерді жоғалтқан жағдайда қызметтік тексеру жүргізіледі, оның нәтижесі бойынша оларды жоғалтқан адамның жауапкершілігі жөнінде мәселе қойылады. </w:t>
      </w:r>
    </w:p>
    <w:bookmarkEnd w:id="652"/>
    <w:bookmarkStart w:name="z646" w:id="653"/>
    <w:p>
      <w:pPr>
        <w:spacing w:after="0"/>
        <w:ind w:left="0"/>
        <w:jc w:val="left"/>
      </w:pPr>
      <w:r>
        <w:rPr>
          <w:rFonts w:ascii="Times New Roman"/>
          <w:b/>
          <w:i w:val="false"/>
          <w:color w:val="000000"/>
        </w:rPr>
        <w:t xml:space="preserve"> 14-параграф. Істерді ұйымның архивіне тапсыру тәртібі</w:t>
      </w:r>
    </w:p>
    <w:bookmarkEnd w:id="653"/>
    <w:bookmarkStart w:name="z647" w:id="654"/>
    <w:p>
      <w:pPr>
        <w:spacing w:after="0"/>
        <w:ind w:left="0"/>
        <w:jc w:val="both"/>
      </w:pPr>
      <w:r>
        <w:rPr>
          <w:rFonts w:ascii="Times New Roman"/>
          <w:b w:val="false"/>
          <w:i w:val="false"/>
          <w:color w:val="000000"/>
          <w:sz w:val="28"/>
        </w:rPr>
        <w:t>
      194. Істерді құрылымдық бөлімшелерден ұйымның архивіне тапсыру құжаттардың құндылығын сараптау нәтижелері бойынша жасалған істердің және іс жүргізуі аяқталған істердің тізімдемелері бойынша жүзеге асырылады. Уақытша (10 жылды қоса алғанға дейін) сақтаудағы құжаттар ұйымның архивіне істер номенклатурасы бойынша тапсырылады.</w:t>
      </w:r>
    </w:p>
    <w:bookmarkEnd w:id="654"/>
    <w:bookmarkStart w:name="z648" w:id="655"/>
    <w:p>
      <w:pPr>
        <w:spacing w:after="0"/>
        <w:ind w:left="0"/>
        <w:jc w:val="both"/>
      </w:pPr>
      <w:r>
        <w:rPr>
          <w:rFonts w:ascii="Times New Roman"/>
          <w:b w:val="false"/>
          <w:i w:val="false"/>
          <w:color w:val="000000"/>
          <w:sz w:val="28"/>
        </w:rPr>
        <w:t xml:space="preserve">
      195. Істер тізімдемелері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тұрақты, уақытша (10 жылдан жоғары) сақталатын және жеке құрам бойынша істерге жеке-жеке жасалады.</w:t>
      </w:r>
    </w:p>
    <w:bookmarkEnd w:id="655"/>
    <w:bookmarkStart w:name="z649" w:id="656"/>
    <w:p>
      <w:pPr>
        <w:spacing w:after="0"/>
        <w:ind w:left="0"/>
        <w:jc w:val="both"/>
      </w:pPr>
      <w:r>
        <w:rPr>
          <w:rFonts w:ascii="Times New Roman"/>
          <w:b w:val="false"/>
          <w:i w:val="false"/>
          <w:color w:val="000000"/>
          <w:sz w:val="28"/>
        </w:rPr>
        <w:t>
      196. Істер тізімдемесінің бағандары іс мұқабасына енгізілген мәліметтерге дәл сәйкестікпен толтырылады. Тізімдемеге тақырыптары бірдей істер қатарынан енгізілген кезде бірінші істің тақырыбы толық жазылып, қалған біртекті істер "бұл да сондай" деген сөзбен белгіленеді, бұл ретте олар туралы басқа мәліметтер тізімдемеге толығымен енгізіледі. Тізімдеменің жаңа парағына біртекті істердің тақырыбы толық көшіріледі.</w:t>
      </w:r>
    </w:p>
    <w:bookmarkEnd w:id="656"/>
    <w:bookmarkStart w:name="z650" w:id="657"/>
    <w:p>
      <w:pPr>
        <w:spacing w:after="0"/>
        <w:ind w:left="0"/>
        <w:jc w:val="both"/>
      </w:pPr>
      <w:r>
        <w:rPr>
          <w:rFonts w:ascii="Times New Roman"/>
          <w:b w:val="false"/>
          <w:i w:val="false"/>
          <w:color w:val="000000"/>
          <w:sz w:val="28"/>
        </w:rPr>
        <w:t>
      197. Әрбір іс (істің томы, бөлігі) тізімдемеге жеке реттік нөмірмен енгізіледі.</w:t>
      </w:r>
    </w:p>
    <w:bookmarkEnd w:id="657"/>
    <w:bookmarkStart w:name="z651" w:id="658"/>
    <w:p>
      <w:pPr>
        <w:spacing w:after="0"/>
        <w:ind w:left="0"/>
        <w:jc w:val="both"/>
      </w:pPr>
      <w:r>
        <w:rPr>
          <w:rFonts w:ascii="Times New Roman"/>
          <w:b w:val="false"/>
          <w:i w:val="false"/>
          <w:color w:val="000000"/>
          <w:sz w:val="28"/>
        </w:rPr>
        <w:t>
      198. Тізімдеменің "Ескертпе" деген бағаны істің физикалық жай-күйінің ерекшеліктері туралы, істің басқа құрылымдық бөлімшеге (басқа ұйымға) берілгені туралы белгілерді қою үшін пайдаланылады.</w:t>
      </w:r>
    </w:p>
    <w:bookmarkEnd w:id="658"/>
    <w:bookmarkStart w:name="z652" w:id="659"/>
    <w:p>
      <w:pPr>
        <w:spacing w:after="0"/>
        <w:ind w:left="0"/>
        <w:jc w:val="both"/>
      </w:pPr>
      <w:r>
        <w:rPr>
          <w:rFonts w:ascii="Times New Roman"/>
          <w:b w:val="false"/>
          <w:i w:val="false"/>
          <w:color w:val="000000"/>
          <w:sz w:val="28"/>
        </w:rPr>
        <w:t>
      199. Істер тізімдемесі екі данада жасалып, оның біреуі істермен бірге ұйымның архивіне беріледі, ал екіншісі бақылау ретінде құрылымдық бөлімшеде қалады.</w:t>
      </w:r>
    </w:p>
    <w:bookmarkEnd w:id="659"/>
    <w:bookmarkStart w:name="z653" w:id="660"/>
    <w:p>
      <w:pPr>
        <w:spacing w:after="0"/>
        <w:ind w:left="0"/>
        <w:jc w:val="both"/>
      </w:pPr>
      <w:r>
        <w:rPr>
          <w:rFonts w:ascii="Times New Roman"/>
          <w:b w:val="false"/>
          <w:i w:val="false"/>
          <w:color w:val="000000"/>
          <w:sz w:val="28"/>
        </w:rPr>
        <w:t>
      200. Істі қалыптастырудың және ұйымның архивіне тапсыруға дайындаудың дұрыстығын БҚҚ қызметі тексереді. Анықталған кемшіліктерді ұйымның құрылымдық бөлімшесі жояды.</w:t>
      </w:r>
    </w:p>
    <w:bookmarkEnd w:id="660"/>
    <w:bookmarkStart w:name="z654" w:id="661"/>
    <w:p>
      <w:pPr>
        <w:spacing w:after="0"/>
        <w:ind w:left="0"/>
        <w:jc w:val="both"/>
      </w:pPr>
      <w:r>
        <w:rPr>
          <w:rFonts w:ascii="Times New Roman"/>
          <w:b w:val="false"/>
          <w:i w:val="false"/>
          <w:color w:val="000000"/>
          <w:sz w:val="28"/>
        </w:rPr>
        <w:t xml:space="preserve">
      201. Әрбір істі қабылдауды құрылымдық бөлімше қызметкерінің қатысуымен ұйымның архивке жауапты қызметкері жүргізеді. Бұл ретте тізімдеменің екі данасына оған енгізілген әр істің жанына істердің бар екендігі туралы белгі қойылады. Тізімдеменің әрбір данасының соңында нақты қабылданған істердің саны цифрмен және жазбаша, істерді қабылдау-тапсыру датасы, сондай-ақ архивке жауапты қызметкер мен істерді өткізген адамның қолдары көрсетіледі. </w:t>
      </w:r>
    </w:p>
    <w:bookmarkEnd w:id="661"/>
    <w:bookmarkStart w:name="z655" w:id="662"/>
    <w:p>
      <w:pPr>
        <w:spacing w:after="0"/>
        <w:ind w:left="0"/>
        <w:jc w:val="both"/>
      </w:pPr>
      <w:r>
        <w:rPr>
          <w:rFonts w:ascii="Times New Roman"/>
          <w:b w:val="false"/>
          <w:i w:val="false"/>
          <w:color w:val="000000"/>
          <w:sz w:val="28"/>
        </w:rPr>
        <w:t xml:space="preserve">
      202. Істермен бірге ұйымның архивіне құжаттарға және (немесе) бағдарламалық құралдарға және өткізілетін құжаттардың тіркелуі мен орындалуы туралы ақпаратты қамтитын дерекқорға тіркеу картотекасы беріледі. Әрбір картотеканың немесе дерекқордың тақырыбы тізімдемеге енгізіледі. </w:t>
      </w:r>
    </w:p>
    <w:bookmarkEnd w:id="662"/>
    <w:bookmarkStart w:name="z656" w:id="663"/>
    <w:p>
      <w:pPr>
        <w:spacing w:after="0"/>
        <w:ind w:left="0"/>
        <w:jc w:val="both"/>
      </w:pPr>
      <w:r>
        <w:rPr>
          <w:rFonts w:ascii="Times New Roman"/>
          <w:b w:val="false"/>
          <w:i w:val="false"/>
          <w:color w:val="000000"/>
          <w:sz w:val="28"/>
        </w:rPr>
        <w:t>
      203. Құрылымдық бөлімше, филиал (өкілдік) таратылған жағдайда осы құрылымдық бөлімшенің, филиалдың (өкілдіктің) іс жүргізуге жауапты адамы тарату іс-шараларының жүргізілуі кезеңінде қолда бар құжаттардың барлығын істерге қалыптастырып, істерді ресімдейді және сақтау мерзімдеріне қарамастан оларды ұйымның архивіне тапсырады.</w:t>
      </w:r>
    </w:p>
    <w:bookmarkEnd w:id="663"/>
    <w:bookmarkStart w:name="z657" w:id="664"/>
    <w:p>
      <w:pPr>
        <w:spacing w:after="0"/>
        <w:ind w:left="0"/>
        <w:jc w:val="both"/>
      </w:pPr>
      <w:r>
        <w:rPr>
          <w:rFonts w:ascii="Times New Roman"/>
          <w:b w:val="false"/>
          <w:i w:val="false"/>
          <w:color w:val="000000"/>
          <w:sz w:val="28"/>
        </w:rPr>
        <w:t>
      204. Ұйым таратылған жағдайда тарату іс-шараларын жүргізу кезеңінде жеке құрам бойынша құжаттар ресімделіп, тиісті мемлекеттік архивке тапсырылады.</w:t>
      </w:r>
    </w:p>
    <w:bookmarkEnd w:id="664"/>
    <w:bookmarkStart w:name="z658" w:id="665"/>
    <w:p>
      <w:pPr>
        <w:spacing w:after="0"/>
        <w:ind w:left="0"/>
        <w:jc w:val="both"/>
      </w:pPr>
      <w:r>
        <w:rPr>
          <w:rFonts w:ascii="Times New Roman"/>
          <w:b w:val="false"/>
          <w:i w:val="false"/>
          <w:color w:val="000000"/>
          <w:sz w:val="28"/>
        </w:rPr>
        <w:t xml:space="preserve">
      Істерді тапсыру істер тізімдемесі мен істер номенклатурасы бойынша жүзеге асырылады. </w:t>
      </w:r>
    </w:p>
    <w:bookmarkEnd w:id="6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62" w:id="666"/>
    <w:p>
      <w:pPr>
        <w:spacing w:after="0"/>
        <w:ind w:left="0"/>
        <w:jc w:val="left"/>
      </w:pPr>
      <w:r>
        <w:rPr>
          <w:rFonts w:ascii="Times New Roman"/>
          <w:b/>
          <w:i w:val="false"/>
          <w:color w:val="000000"/>
        </w:rPr>
        <w:t xml:space="preserve"> Құжат деректемелерінің орналасу схемасы</w:t>
      </w:r>
    </w:p>
    <w:bookmarkEnd w:id="666"/>
    <w:p>
      <w:pPr>
        <w:spacing w:after="0"/>
        <w:ind w:left="0"/>
        <w:jc w:val="left"/>
      </w:pP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 w:id="667"/>
    <w:p>
      <w:pPr>
        <w:spacing w:after="0"/>
        <w:ind w:left="0"/>
        <w:jc w:val="both"/>
      </w:pPr>
      <w:r>
        <w:rPr>
          <w:rFonts w:ascii="Times New Roman"/>
          <w:b w:val="false"/>
          <w:i w:val="false"/>
          <w:color w:val="000000"/>
          <w:sz w:val="28"/>
        </w:rPr>
        <w:t>
      Ескертпе:</w:t>
      </w:r>
    </w:p>
    <w:bookmarkEnd w:id="667"/>
    <w:bookmarkStart w:name="z664" w:id="668"/>
    <w:p>
      <w:pPr>
        <w:spacing w:after="0"/>
        <w:ind w:left="0"/>
        <w:jc w:val="both"/>
      </w:pPr>
      <w:r>
        <w:rPr>
          <w:rFonts w:ascii="Times New Roman"/>
          <w:b w:val="false"/>
          <w:i w:val="false"/>
          <w:color w:val="000000"/>
          <w:sz w:val="28"/>
        </w:rPr>
        <w:t>
      1 - Қазақстан Республикасының Мемлекеттік Елтаңбасының немесе эмблеманың, логотиптің, тауар белгісінің (қызмет көрсету белгісінің) бейнесі</w:t>
      </w:r>
    </w:p>
    <w:bookmarkEnd w:id="668"/>
    <w:bookmarkStart w:name="z665" w:id="669"/>
    <w:p>
      <w:pPr>
        <w:spacing w:after="0"/>
        <w:ind w:left="0"/>
        <w:jc w:val="both"/>
      </w:pPr>
      <w:r>
        <w:rPr>
          <w:rFonts w:ascii="Times New Roman"/>
          <w:b w:val="false"/>
          <w:i w:val="false"/>
          <w:color w:val="000000"/>
          <w:sz w:val="28"/>
        </w:rPr>
        <w:t>
      2 - ұйымның ресми атауы</w:t>
      </w:r>
    </w:p>
    <w:bookmarkEnd w:id="669"/>
    <w:bookmarkStart w:name="z666" w:id="670"/>
    <w:p>
      <w:pPr>
        <w:spacing w:after="0"/>
        <w:ind w:left="0"/>
        <w:jc w:val="both"/>
      </w:pPr>
      <w:r>
        <w:rPr>
          <w:rFonts w:ascii="Times New Roman"/>
          <w:b w:val="false"/>
          <w:i w:val="false"/>
          <w:color w:val="000000"/>
          <w:sz w:val="28"/>
        </w:rPr>
        <w:t>
      3 - ұйым туралы анықтамалық деректер</w:t>
      </w:r>
    </w:p>
    <w:bookmarkEnd w:id="670"/>
    <w:bookmarkStart w:name="z667" w:id="671"/>
    <w:p>
      <w:pPr>
        <w:spacing w:after="0"/>
        <w:ind w:left="0"/>
        <w:jc w:val="both"/>
      </w:pPr>
      <w:r>
        <w:rPr>
          <w:rFonts w:ascii="Times New Roman"/>
          <w:b w:val="false"/>
          <w:i w:val="false"/>
          <w:color w:val="000000"/>
          <w:sz w:val="28"/>
        </w:rPr>
        <w:t>
      4 - құжат түрінің атауы</w:t>
      </w:r>
    </w:p>
    <w:bookmarkEnd w:id="671"/>
    <w:bookmarkStart w:name="z668" w:id="672"/>
    <w:p>
      <w:pPr>
        <w:spacing w:after="0"/>
        <w:ind w:left="0"/>
        <w:jc w:val="both"/>
      </w:pPr>
      <w:r>
        <w:rPr>
          <w:rFonts w:ascii="Times New Roman"/>
          <w:b w:val="false"/>
          <w:i w:val="false"/>
          <w:color w:val="000000"/>
          <w:sz w:val="28"/>
        </w:rPr>
        <w:t>
      5- құжаттың датасы</w:t>
      </w:r>
    </w:p>
    <w:bookmarkEnd w:id="672"/>
    <w:bookmarkStart w:name="z669" w:id="673"/>
    <w:p>
      <w:pPr>
        <w:spacing w:after="0"/>
        <w:ind w:left="0"/>
        <w:jc w:val="both"/>
      </w:pPr>
      <w:r>
        <w:rPr>
          <w:rFonts w:ascii="Times New Roman"/>
          <w:b w:val="false"/>
          <w:i w:val="false"/>
          <w:color w:val="000000"/>
          <w:sz w:val="28"/>
        </w:rPr>
        <w:t>
      6 - құжаттың тіркеу нөмірі (индексі)</w:t>
      </w:r>
    </w:p>
    <w:bookmarkEnd w:id="673"/>
    <w:bookmarkStart w:name="z670" w:id="674"/>
    <w:p>
      <w:pPr>
        <w:spacing w:after="0"/>
        <w:ind w:left="0"/>
        <w:jc w:val="both"/>
      </w:pPr>
      <w:r>
        <w:rPr>
          <w:rFonts w:ascii="Times New Roman"/>
          <w:b w:val="false"/>
          <w:i w:val="false"/>
          <w:color w:val="000000"/>
          <w:sz w:val="28"/>
        </w:rPr>
        <w:t>
      7 - кіріс құжаттың тіркеу нөміріне (индексіне) және датасына сілтеме</w:t>
      </w:r>
    </w:p>
    <w:bookmarkEnd w:id="674"/>
    <w:bookmarkStart w:name="z671" w:id="675"/>
    <w:p>
      <w:pPr>
        <w:spacing w:after="0"/>
        <w:ind w:left="0"/>
        <w:jc w:val="both"/>
      </w:pPr>
      <w:r>
        <w:rPr>
          <w:rFonts w:ascii="Times New Roman"/>
          <w:b w:val="false"/>
          <w:i w:val="false"/>
          <w:color w:val="000000"/>
          <w:sz w:val="28"/>
        </w:rPr>
        <w:t>
      8 - құжаттың жасалған немесе шығарылған жері</w:t>
      </w:r>
    </w:p>
    <w:bookmarkEnd w:id="675"/>
    <w:bookmarkStart w:name="z672" w:id="676"/>
    <w:p>
      <w:pPr>
        <w:spacing w:after="0"/>
        <w:ind w:left="0"/>
        <w:jc w:val="both"/>
      </w:pPr>
      <w:r>
        <w:rPr>
          <w:rFonts w:ascii="Times New Roman"/>
          <w:b w:val="false"/>
          <w:i w:val="false"/>
          <w:color w:val="000000"/>
          <w:sz w:val="28"/>
        </w:rPr>
        <w:t>
      9 - құжатқа қолжетімділікті шектеу грифі</w:t>
      </w:r>
    </w:p>
    <w:bookmarkEnd w:id="676"/>
    <w:bookmarkStart w:name="z673" w:id="677"/>
    <w:p>
      <w:pPr>
        <w:spacing w:after="0"/>
        <w:ind w:left="0"/>
        <w:jc w:val="both"/>
      </w:pPr>
      <w:r>
        <w:rPr>
          <w:rFonts w:ascii="Times New Roman"/>
          <w:b w:val="false"/>
          <w:i w:val="false"/>
          <w:color w:val="000000"/>
          <w:sz w:val="28"/>
        </w:rPr>
        <w:t>
      10 - адресат</w:t>
      </w:r>
    </w:p>
    <w:bookmarkEnd w:id="677"/>
    <w:bookmarkStart w:name="z674" w:id="678"/>
    <w:p>
      <w:pPr>
        <w:spacing w:after="0"/>
        <w:ind w:left="0"/>
        <w:jc w:val="both"/>
      </w:pPr>
      <w:r>
        <w:rPr>
          <w:rFonts w:ascii="Times New Roman"/>
          <w:b w:val="false"/>
          <w:i w:val="false"/>
          <w:color w:val="000000"/>
          <w:sz w:val="28"/>
        </w:rPr>
        <w:t>
      11 - құжатты бекіту грифі</w:t>
      </w:r>
    </w:p>
    <w:bookmarkEnd w:id="678"/>
    <w:bookmarkStart w:name="z675" w:id="679"/>
    <w:p>
      <w:pPr>
        <w:spacing w:after="0"/>
        <w:ind w:left="0"/>
        <w:jc w:val="both"/>
      </w:pPr>
      <w:r>
        <w:rPr>
          <w:rFonts w:ascii="Times New Roman"/>
          <w:b w:val="false"/>
          <w:i w:val="false"/>
          <w:color w:val="000000"/>
          <w:sz w:val="28"/>
        </w:rPr>
        <w:t>
      12 - қарар</w:t>
      </w:r>
    </w:p>
    <w:bookmarkEnd w:id="679"/>
    <w:bookmarkStart w:name="z676" w:id="680"/>
    <w:p>
      <w:pPr>
        <w:spacing w:after="0"/>
        <w:ind w:left="0"/>
        <w:jc w:val="both"/>
      </w:pPr>
      <w:r>
        <w:rPr>
          <w:rFonts w:ascii="Times New Roman"/>
          <w:b w:val="false"/>
          <w:i w:val="false"/>
          <w:color w:val="000000"/>
          <w:sz w:val="28"/>
        </w:rPr>
        <w:t>
      13 - құжат мәтініне тақырып</w:t>
      </w:r>
    </w:p>
    <w:bookmarkEnd w:id="680"/>
    <w:bookmarkStart w:name="z677" w:id="681"/>
    <w:p>
      <w:pPr>
        <w:spacing w:after="0"/>
        <w:ind w:left="0"/>
        <w:jc w:val="both"/>
      </w:pPr>
      <w:r>
        <w:rPr>
          <w:rFonts w:ascii="Times New Roman"/>
          <w:b w:val="false"/>
          <w:i w:val="false"/>
          <w:color w:val="000000"/>
          <w:sz w:val="28"/>
        </w:rPr>
        <w:t>
      14 - бақылау туралы белгі</w:t>
      </w:r>
    </w:p>
    <w:bookmarkEnd w:id="681"/>
    <w:bookmarkStart w:name="z678" w:id="682"/>
    <w:p>
      <w:pPr>
        <w:spacing w:after="0"/>
        <w:ind w:left="0"/>
        <w:jc w:val="both"/>
      </w:pPr>
      <w:r>
        <w:rPr>
          <w:rFonts w:ascii="Times New Roman"/>
          <w:b w:val="false"/>
          <w:i w:val="false"/>
          <w:color w:val="000000"/>
          <w:sz w:val="28"/>
        </w:rPr>
        <w:t>
      15 - құжаттың мәтіні</w:t>
      </w:r>
    </w:p>
    <w:bookmarkEnd w:id="682"/>
    <w:bookmarkStart w:name="z679" w:id="683"/>
    <w:p>
      <w:pPr>
        <w:spacing w:after="0"/>
        <w:ind w:left="0"/>
        <w:jc w:val="both"/>
      </w:pPr>
      <w:r>
        <w:rPr>
          <w:rFonts w:ascii="Times New Roman"/>
          <w:b w:val="false"/>
          <w:i w:val="false"/>
          <w:color w:val="000000"/>
          <w:sz w:val="28"/>
        </w:rPr>
        <w:t>
      16 - құжатқа қосымшаның болуы туралы белгі</w:t>
      </w:r>
    </w:p>
    <w:bookmarkEnd w:id="683"/>
    <w:bookmarkStart w:name="z680" w:id="684"/>
    <w:p>
      <w:pPr>
        <w:spacing w:after="0"/>
        <w:ind w:left="0"/>
        <w:jc w:val="both"/>
      </w:pPr>
      <w:r>
        <w:rPr>
          <w:rFonts w:ascii="Times New Roman"/>
          <w:b w:val="false"/>
          <w:i w:val="false"/>
          <w:color w:val="000000"/>
          <w:sz w:val="28"/>
        </w:rPr>
        <w:t>
      17 - қолы</w:t>
      </w:r>
    </w:p>
    <w:bookmarkEnd w:id="684"/>
    <w:bookmarkStart w:name="z681" w:id="685"/>
    <w:p>
      <w:pPr>
        <w:spacing w:after="0"/>
        <w:ind w:left="0"/>
        <w:jc w:val="both"/>
      </w:pPr>
      <w:r>
        <w:rPr>
          <w:rFonts w:ascii="Times New Roman"/>
          <w:b w:val="false"/>
          <w:i w:val="false"/>
          <w:color w:val="000000"/>
          <w:sz w:val="28"/>
        </w:rPr>
        <w:t>
      18 - құжаттың келісілгені туралы белгі</w:t>
      </w:r>
    </w:p>
    <w:bookmarkEnd w:id="685"/>
    <w:bookmarkStart w:name="z682" w:id="686"/>
    <w:p>
      <w:pPr>
        <w:spacing w:after="0"/>
        <w:ind w:left="0"/>
        <w:jc w:val="both"/>
      </w:pPr>
      <w:r>
        <w:rPr>
          <w:rFonts w:ascii="Times New Roman"/>
          <w:b w:val="false"/>
          <w:i w:val="false"/>
          <w:color w:val="000000"/>
          <w:sz w:val="28"/>
        </w:rPr>
        <w:t>
      19 - мөр бедері</w:t>
      </w:r>
    </w:p>
    <w:bookmarkEnd w:id="686"/>
    <w:bookmarkStart w:name="z683" w:id="687"/>
    <w:p>
      <w:pPr>
        <w:spacing w:after="0"/>
        <w:ind w:left="0"/>
        <w:jc w:val="both"/>
      </w:pPr>
      <w:r>
        <w:rPr>
          <w:rFonts w:ascii="Times New Roman"/>
          <w:b w:val="false"/>
          <w:i w:val="false"/>
          <w:color w:val="000000"/>
          <w:sz w:val="28"/>
        </w:rPr>
        <w:t>
      20 - құжат көшірмесінің куәландырылғаны туралы белгі</w:t>
      </w:r>
    </w:p>
    <w:bookmarkEnd w:id="687"/>
    <w:bookmarkStart w:name="z684" w:id="688"/>
    <w:p>
      <w:pPr>
        <w:spacing w:after="0"/>
        <w:ind w:left="0"/>
        <w:jc w:val="both"/>
      </w:pPr>
      <w:r>
        <w:rPr>
          <w:rFonts w:ascii="Times New Roman"/>
          <w:b w:val="false"/>
          <w:i w:val="false"/>
          <w:color w:val="000000"/>
          <w:sz w:val="28"/>
        </w:rPr>
        <w:t>
      21- құжаттың орындаушысы туралы белгі</w:t>
      </w:r>
    </w:p>
    <w:bookmarkEnd w:id="688"/>
    <w:bookmarkStart w:name="z685" w:id="689"/>
    <w:p>
      <w:pPr>
        <w:spacing w:after="0"/>
        <w:ind w:left="0"/>
        <w:jc w:val="both"/>
      </w:pPr>
      <w:r>
        <w:rPr>
          <w:rFonts w:ascii="Times New Roman"/>
          <w:b w:val="false"/>
          <w:i w:val="false"/>
          <w:color w:val="000000"/>
          <w:sz w:val="28"/>
        </w:rPr>
        <w:t>
      22 - құжаттың орындалғаны және оның іске жіберілгені туралы белгі</w:t>
      </w:r>
    </w:p>
    <w:bookmarkEnd w:id="689"/>
    <w:bookmarkStart w:name="z686" w:id="690"/>
    <w:p>
      <w:pPr>
        <w:spacing w:after="0"/>
        <w:ind w:left="0"/>
        <w:jc w:val="both"/>
      </w:pPr>
      <w:r>
        <w:rPr>
          <w:rFonts w:ascii="Times New Roman"/>
          <w:b w:val="false"/>
          <w:i w:val="false"/>
          <w:color w:val="000000"/>
          <w:sz w:val="28"/>
        </w:rPr>
        <w:t>
      23 - құжаттың электрондық көшірмесін сәйкестендіруші</w:t>
      </w:r>
    </w:p>
    <w:bookmarkEnd w:id="690"/>
    <w:bookmarkStart w:name="z687" w:id="691"/>
    <w:p>
      <w:pPr>
        <w:spacing w:after="0"/>
        <w:ind w:left="0"/>
        <w:jc w:val="both"/>
      </w:pPr>
      <w:r>
        <w:rPr>
          <w:rFonts w:ascii="Times New Roman"/>
          <w:b w:val="false"/>
          <w:i w:val="false"/>
          <w:color w:val="000000"/>
          <w:sz w:val="28"/>
        </w:rPr>
        <w:t>
      24 - құжаттың ұйымға түскені туралы белгі</w:t>
      </w:r>
    </w:p>
    <w:bookmarkEnd w:id="6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556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3" w:id="692"/>
    <w:p>
      <w:pPr>
        <w:spacing w:after="0"/>
        <w:ind w:left="0"/>
        <w:jc w:val="left"/>
      </w:pPr>
      <w:r>
        <w:rPr>
          <w:rFonts w:ascii="Times New Roman"/>
          <w:b/>
          <w:i w:val="false"/>
          <w:color w:val="000000"/>
        </w:rPr>
        <w:t xml:space="preserve"> Анықтама</w:t>
      </w:r>
    </w:p>
    <w:bookmarkEnd w:id="692"/>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28" w:id="693"/>
    <w:p>
      <w:pPr>
        <w:spacing w:after="0"/>
        <w:ind w:left="0"/>
        <w:jc w:val="left"/>
      </w:pPr>
      <w:r>
        <w:rPr>
          <w:rFonts w:ascii="Times New Roman"/>
          <w:b/>
          <w:i w:val="false"/>
          <w:color w:val="000000"/>
        </w:rPr>
        <w:t xml:space="preserve"> Анықтама </w:t>
      </w:r>
    </w:p>
    <w:bookmarkEnd w:id="693"/>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(148Х210)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3" w:id="694"/>
    <w:p>
      <w:pPr>
        <w:spacing w:after="0"/>
        <w:ind w:left="0"/>
        <w:jc w:val="left"/>
      </w:pPr>
      <w:r>
        <w:rPr>
          <w:rFonts w:ascii="Times New Roman"/>
          <w:b/>
          <w:i w:val="false"/>
          <w:color w:val="000000"/>
        </w:rPr>
        <w:t xml:space="preserve"> Хат</w:t>
      </w:r>
    </w:p>
    <w:bookmarkEnd w:id="694"/>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37" w:id="695"/>
    <w:p>
      <w:pPr>
        <w:spacing w:after="0"/>
        <w:ind w:left="0"/>
        <w:jc w:val="left"/>
      </w:pPr>
      <w:r>
        <w:rPr>
          <w:rFonts w:ascii="Times New Roman"/>
          <w:b/>
          <w:i w:val="false"/>
          <w:color w:val="000000"/>
        </w:rPr>
        <w:t xml:space="preserve"> БҚҚ қызметінде тіркеуге жатпайтын құжаттардың үлгі тізбесі</w:t>
      </w:r>
    </w:p>
    <w:bookmarkEnd w:id="695"/>
    <w:bookmarkStart w:name="z738" w:id="696"/>
    <w:p>
      <w:pPr>
        <w:spacing w:after="0"/>
        <w:ind w:left="0"/>
        <w:jc w:val="both"/>
      </w:pPr>
      <w:r>
        <w:rPr>
          <w:rFonts w:ascii="Times New Roman"/>
          <w:b w:val="false"/>
          <w:i w:val="false"/>
          <w:color w:val="000000"/>
          <w:sz w:val="28"/>
        </w:rPr>
        <w:t>
      Мәлімет үшін көшірмелер түрінде жіберілген хаттар.</w:t>
      </w:r>
    </w:p>
    <w:bookmarkEnd w:id="696"/>
    <w:bookmarkStart w:name="z739" w:id="697"/>
    <w:p>
      <w:pPr>
        <w:spacing w:after="0"/>
        <w:ind w:left="0"/>
        <w:jc w:val="both"/>
      </w:pPr>
      <w:r>
        <w:rPr>
          <w:rFonts w:ascii="Times New Roman"/>
          <w:b w:val="false"/>
          <w:i w:val="false"/>
          <w:color w:val="000000"/>
          <w:sz w:val="28"/>
        </w:rPr>
        <w:t>
      Жарнамалық хабарламалар, проспектілер, плакаттар, кеңестердің бағдарламалары.</w:t>
      </w:r>
    </w:p>
    <w:bookmarkEnd w:id="697"/>
    <w:bookmarkStart w:name="z740" w:id="698"/>
    <w:p>
      <w:pPr>
        <w:spacing w:after="0"/>
        <w:ind w:left="0"/>
        <w:jc w:val="both"/>
      </w:pPr>
      <w:r>
        <w:rPr>
          <w:rFonts w:ascii="Times New Roman"/>
          <w:b w:val="false"/>
          <w:i w:val="false"/>
          <w:color w:val="000000"/>
          <w:sz w:val="28"/>
        </w:rPr>
        <w:t>
      Бухгалтерлік есептің бастапқы құжаттары (ұйымның бухгалтериясында тіркеледі).</w:t>
      </w:r>
    </w:p>
    <w:bookmarkEnd w:id="698"/>
    <w:bookmarkStart w:name="z741" w:id="699"/>
    <w:p>
      <w:pPr>
        <w:spacing w:after="0"/>
        <w:ind w:left="0"/>
        <w:jc w:val="both"/>
      </w:pPr>
      <w:r>
        <w:rPr>
          <w:rFonts w:ascii="Times New Roman"/>
          <w:b w:val="false"/>
          <w:i w:val="false"/>
          <w:color w:val="000000"/>
          <w:sz w:val="28"/>
        </w:rPr>
        <w:t>
      Оқу жоспарлары, бағдарламалары (ұйымның тиісті құрылымдық бөлімшелерінде тіркеледі).</w:t>
      </w:r>
    </w:p>
    <w:bookmarkEnd w:id="699"/>
    <w:bookmarkStart w:name="z742" w:id="700"/>
    <w:p>
      <w:pPr>
        <w:spacing w:after="0"/>
        <w:ind w:left="0"/>
        <w:jc w:val="both"/>
      </w:pPr>
      <w:r>
        <w:rPr>
          <w:rFonts w:ascii="Times New Roman"/>
          <w:b w:val="false"/>
          <w:i w:val="false"/>
          <w:color w:val="000000"/>
          <w:sz w:val="28"/>
        </w:rPr>
        <w:t>
      Айлық, тоқсандық және басқа есептер (ұйымның тиісті құрылымдық бөлімшелерінде тіркеледі).</w:t>
      </w:r>
    </w:p>
    <w:bookmarkEnd w:id="700"/>
    <w:bookmarkStart w:name="z743" w:id="701"/>
    <w:p>
      <w:pPr>
        <w:spacing w:after="0"/>
        <w:ind w:left="0"/>
        <w:jc w:val="both"/>
      </w:pPr>
      <w:r>
        <w:rPr>
          <w:rFonts w:ascii="Times New Roman"/>
          <w:b w:val="false"/>
          <w:i w:val="false"/>
          <w:color w:val="000000"/>
          <w:sz w:val="28"/>
        </w:rPr>
        <w:t>
      Статистикалық есептілік нысандары (ұйымның тиісті құрылымдық бөлімшелерінде тіркеледі).</w:t>
      </w:r>
    </w:p>
    <w:bookmarkEnd w:id="701"/>
    <w:bookmarkStart w:name="z744" w:id="702"/>
    <w:p>
      <w:pPr>
        <w:spacing w:after="0"/>
        <w:ind w:left="0"/>
        <w:jc w:val="both"/>
      </w:pPr>
      <w:r>
        <w:rPr>
          <w:rFonts w:ascii="Times New Roman"/>
          <w:b w:val="false"/>
          <w:i w:val="false"/>
          <w:color w:val="000000"/>
          <w:sz w:val="28"/>
        </w:rPr>
        <w:t>
      Кеңестер, отырыстар туралы хабарламалар.</w:t>
      </w:r>
    </w:p>
    <w:bookmarkEnd w:id="702"/>
    <w:bookmarkStart w:name="z745" w:id="703"/>
    <w:p>
      <w:pPr>
        <w:spacing w:after="0"/>
        <w:ind w:left="0"/>
        <w:jc w:val="both"/>
      </w:pPr>
      <w:r>
        <w:rPr>
          <w:rFonts w:ascii="Times New Roman"/>
          <w:b w:val="false"/>
          <w:i w:val="false"/>
          <w:color w:val="000000"/>
          <w:sz w:val="28"/>
        </w:rPr>
        <w:t>
      Құттықтау хаттар, құттықтау жеделхаттары, шақыру билеттері.</w:t>
      </w:r>
    </w:p>
    <w:bookmarkEnd w:id="703"/>
    <w:bookmarkStart w:name="z746" w:id="704"/>
    <w:p>
      <w:pPr>
        <w:spacing w:after="0"/>
        <w:ind w:left="0"/>
        <w:jc w:val="both"/>
      </w:pPr>
      <w:r>
        <w:rPr>
          <w:rFonts w:ascii="Times New Roman"/>
          <w:b w:val="false"/>
          <w:i w:val="false"/>
          <w:color w:val="000000"/>
          <w:sz w:val="28"/>
        </w:rPr>
        <w:t>
      Баспа басылымдары (кітаптар, журналдар, газеттер, бюллетеньдер).</w:t>
      </w:r>
    </w:p>
    <w:bookmarkEnd w:id="704"/>
    <w:bookmarkStart w:name="z747" w:id="705"/>
    <w:p>
      <w:pPr>
        <w:spacing w:after="0"/>
        <w:ind w:left="0"/>
        <w:jc w:val="both"/>
      </w:pPr>
      <w:r>
        <w:rPr>
          <w:rFonts w:ascii="Times New Roman"/>
          <w:b w:val="false"/>
          <w:i w:val="false"/>
          <w:color w:val="000000"/>
          <w:sz w:val="28"/>
        </w:rPr>
        <w:t>
      Іссапарларға рұқсат беру туралы жеделхаттар мен хаттар.</w:t>
      </w:r>
    </w:p>
    <w:bookmarkEnd w:id="705"/>
    <w:bookmarkStart w:name="z748" w:id="706"/>
    <w:p>
      <w:pPr>
        <w:spacing w:after="0"/>
        <w:ind w:left="0"/>
        <w:jc w:val="both"/>
      </w:pPr>
      <w:r>
        <w:rPr>
          <w:rFonts w:ascii="Times New Roman"/>
          <w:b w:val="false"/>
          <w:i w:val="false"/>
          <w:color w:val="000000"/>
          <w:sz w:val="28"/>
        </w:rPr>
        <w:t>
      Отырыстар, кеңестер, семинарлар және басқаларын өткізу туралы телефонограммалар.</w:t>
      </w:r>
    </w:p>
    <w:bookmarkEnd w:id="706"/>
    <w:bookmarkStart w:name="z749" w:id="707"/>
    <w:p>
      <w:pPr>
        <w:spacing w:after="0"/>
        <w:ind w:left="0"/>
        <w:jc w:val="both"/>
      </w:pPr>
      <w:r>
        <w:rPr>
          <w:rFonts w:ascii="Times New Roman"/>
          <w:b w:val="false"/>
          <w:i w:val="false"/>
          <w:color w:val="000000"/>
          <w:sz w:val="28"/>
        </w:rPr>
        <w:t>
      Конвертте "Жеке өзіне" деген белгі бар құжаттар.</w:t>
      </w:r>
    </w:p>
    <w:bookmarkEnd w:id="707"/>
    <w:bookmarkStart w:name="z750" w:id="708"/>
    <w:p>
      <w:pPr>
        <w:spacing w:after="0"/>
        <w:ind w:left="0"/>
        <w:jc w:val="both"/>
      </w:pPr>
      <w:r>
        <w:rPr>
          <w:rFonts w:ascii="Times New Roman"/>
          <w:b w:val="false"/>
          <w:i w:val="false"/>
          <w:color w:val="000000"/>
          <w:sz w:val="28"/>
        </w:rPr>
        <w:t>
      Тақырыптар бойынша ғылыми есептер (ұйымның тиісті құрылымдық бөлімшелерінде тіркеледі).</w:t>
      </w:r>
    </w:p>
    <w:bookmarkEnd w:id="708"/>
    <w:bookmarkStart w:name="z751" w:id="709"/>
    <w:p>
      <w:pPr>
        <w:spacing w:after="0"/>
        <w:ind w:left="0"/>
        <w:jc w:val="both"/>
      </w:pPr>
      <w:r>
        <w:rPr>
          <w:rFonts w:ascii="Times New Roman"/>
          <w:b w:val="false"/>
          <w:i w:val="false"/>
          <w:color w:val="000000"/>
          <w:sz w:val="28"/>
        </w:rPr>
        <w:t>
      Прейскуранттар.</w:t>
      </w:r>
    </w:p>
    <w:bookmarkEnd w:id="709"/>
    <w:bookmarkStart w:name="z752" w:id="710"/>
    <w:p>
      <w:pPr>
        <w:spacing w:after="0"/>
        <w:ind w:left="0"/>
        <w:jc w:val="both"/>
      </w:pPr>
      <w:r>
        <w:rPr>
          <w:rFonts w:ascii="Times New Roman"/>
          <w:b w:val="false"/>
          <w:i w:val="false"/>
          <w:color w:val="000000"/>
          <w:sz w:val="28"/>
        </w:rPr>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bookmarkEnd w:id="710"/>
    <w:bookmarkStart w:name="z753" w:id="711"/>
    <w:p>
      <w:pPr>
        <w:spacing w:after="0"/>
        <w:ind w:left="0"/>
        <w:jc w:val="both"/>
      </w:pPr>
      <w:r>
        <w:rPr>
          <w:rFonts w:ascii="Times New Roman"/>
          <w:b w:val="false"/>
          <w:i w:val="false"/>
          <w:color w:val="000000"/>
          <w:sz w:val="28"/>
        </w:rPr>
        <w:t>
      Жиынтық ақпараттар.</w:t>
      </w:r>
    </w:p>
    <w:bookmarkEnd w:id="711"/>
    <w:bookmarkStart w:name="z754" w:id="712"/>
    <w:p>
      <w:pPr>
        <w:spacing w:after="0"/>
        <w:ind w:left="0"/>
        <w:jc w:val="both"/>
      </w:pPr>
      <w:r>
        <w:rPr>
          <w:rFonts w:ascii="Times New Roman"/>
          <w:b w:val="false"/>
          <w:i w:val="false"/>
          <w:color w:val="000000"/>
          <w:sz w:val="28"/>
        </w:rPr>
        <w:t>
      Кадрлар жөніндегі есептік деректер.</w:t>
      </w:r>
    </w:p>
    <w:bookmarkEnd w:id="7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58" w:id="713"/>
    <w:p>
      <w:pPr>
        <w:spacing w:after="0"/>
        <w:ind w:left="0"/>
        <w:jc w:val="left"/>
      </w:pPr>
      <w:r>
        <w:rPr>
          <w:rFonts w:ascii="Times New Roman"/>
          <w:b/>
          <w:i w:val="false"/>
          <w:color w:val="000000"/>
        </w:rPr>
        <w:t xml:space="preserve"> Кіріс құжаттарын тіркеу карточкасы</w:t>
      </w:r>
    </w:p>
    <w:bookmarkEnd w:id="713"/>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(148x210)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63" w:id="714"/>
    <w:p>
      <w:pPr>
        <w:spacing w:after="0"/>
        <w:ind w:left="0"/>
        <w:jc w:val="left"/>
      </w:pPr>
      <w:r>
        <w:rPr>
          <w:rFonts w:ascii="Times New Roman"/>
          <w:b/>
          <w:i w:val="false"/>
          <w:color w:val="000000"/>
        </w:rPr>
        <w:t xml:space="preserve"> Кіріс құжаттарды тіркеу журналы</w:t>
      </w:r>
    </w:p>
    <w:bookmarkEnd w:id="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4"/>
        <w:gridCol w:w="943"/>
        <w:gridCol w:w="1992"/>
        <w:gridCol w:w="2517"/>
        <w:gridCol w:w="1993"/>
        <w:gridCol w:w="1730"/>
        <w:gridCol w:w="1206"/>
        <w:gridCol w:w="945"/>
      </w:tblGrid>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датасы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 кіріс құжаттың датасы мен индексі</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 кіріс құжаттың тақырыбы немесе қысқаша мазмұны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немесе құжат орындау үшін кімге жіберілді</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алу туралы қолхат, датасы</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туралы белгі</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(420Х197) форматы</w:t>
            </w:r>
          </w:p>
        </w:tc>
      </w:tr>
    </w:tbl>
    <w:bookmarkStart w:name="z765" w:id="715"/>
    <w:p>
      <w:pPr>
        <w:spacing w:after="0"/>
        <w:ind w:left="0"/>
        <w:jc w:val="left"/>
      </w:pPr>
      <w:r>
        <w:rPr>
          <w:rFonts w:ascii="Times New Roman"/>
          <w:b/>
          <w:i w:val="false"/>
          <w:color w:val="000000"/>
        </w:rPr>
        <w:t xml:space="preserve"> Шығыс және кіріс құжаттарды тіркеу журналы</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70"/>
        <w:gridCol w:w="3412"/>
        <w:gridCol w:w="1326"/>
        <w:gridCol w:w="2064"/>
        <w:gridCol w:w="2801"/>
        <w:gridCol w:w="1327"/>
      </w:tblGrid>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(ішкі) құжаттың датасы мен индексі</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 немесе қысқаша мазмұны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және іске жіберілгені туралы белгі</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29"/>
        <w:gridCol w:w="1891"/>
        <w:gridCol w:w="1480"/>
        <w:gridCol w:w="1480"/>
        <w:gridCol w:w="1480"/>
        <w:gridCol w:w="1480"/>
        <w:gridCol w:w="1480"/>
        <w:gridCol w:w="1480"/>
      </w:tblGrid>
      <w:tr>
        <w:trPr>
          <w:trHeight w:val="30" w:hRule="atLeast"/>
        </w:trPr>
        <w:tc>
          <w:tcPr>
            <w:tcW w:w="15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дық бөлімшелер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құжаттар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құжаттар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орындалғандары</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орындауда тұрғандар</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ұзартылған</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өтіп кеткендері</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0" w:id="716"/>
    <w:p>
      <w:pPr>
        <w:spacing w:after="0"/>
        <w:ind w:left="0"/>
        <w:jc w:val="both"/>
      </w:pPr>
      <w:r>
        <w:rPr>
          <w:rFonts w:ascii="Times New Roman"/>
          <w:b w:val="false"/>
          <w:i w:val="false"/>
          <w:color w:val="000000"/>
          <w:sz w:val="28"/>
        </w:rPr>
        <w:t>
      БҚҚ қызметі басшысы Қолтаңбаныңлауазымының атауы ____________________ толық жазылуы (өз қолы)</w:t>
      </w:r>
    </w:p>
    <w:bookmarkEnd w:id="7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772" w:id="717"/>
    <w:p>
      <w:pPr>
        <w:spacing w:after="0"/>
        <w:ind w:left="0"/>
        <w:jc w:val="both"/>
      </w:pPr>
      <w:r>
        <w:rPr>
          <w:rFonts w:ascii="Times New Roman"/>
          <w:b w:val="false"/>
          <w:i w:val="false"/>
          <w:color w:val="000000"/>
          <w:sz w:val="28"/>
        </w:rPr>
        <w:t>
      Ескертпе.</w:t>
      </w:r>
    </w:p>
    <w:bookmarkEnd w:id="717"/>
    <w:bookmarkStart w:name="z773" w:id="718"/>
    <w:p>
      <w:pPr>
        <w:spacing w:after="0"/>
        <w:ind w:left="0"/>
        <w:jc w:val="both"/>
      </w:pPr>
      <w:r>
        <w:rPr>
          <w:rFonts w:ascii="Times New Roman"/>
          <w:b w:val="false"/>
          <w:i w:val="false"/>
          <w:color w:val="000000"/>
          <w:sz w:val="28"/>
        </w:rPr>
        <w:t>
      Мәліметтер құжат түрі бойынша бағандармен (бұйрықтар, алқа шешімі және басқалар), олардың тіркеу нөмірімен, орындаушылардың тегімен толықтырылуы мүмкін.</w:t>
      </w:r>
    </w:p>
    <w:bookmarkEnd w:id="7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6"/>
        <w:gridCol w:w="1749"/>
        <w:gridCol w:w="1749"/>
        <w:gridCol w:w="1749"/>
        <w:gridCol w:w="1749"/>
        <w:gridCol w:w="1749"/>
        <w:gridCol w:w="1749"/>
      </w:tblGrid>
      <w:tr>
        <w:trPr>
          <w:trHeight w:val="30" w:hRule="atLeast"/>
        </w:trPr>
        <w:tc>
          <w:tcPr>
            <w:tcW w:w="18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үстінде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түскендер</w:t>
            </w:r>
          </w:p>
        </w:tc>
        <w:tc>
          <w:tcPr>
            <w:tcW w:w="1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 орындалғаны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ұзартылды</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77" w:id="719"/>
    <w:p>
      <w:pPr>
        <w:spacing w:after="0"/>
        <w:ind w:left="0"/>
        <w:jc w:val="both"/>
      </w:pPr>
      <w:r>
        <w:rPr>
          <w:rFonts w:ascii="Times New Roman"/>
          <w:b w:val="false"/>
          <w:i w:val="false"/>
          <w:color w:val="000000"/>
          <w:sz w:val="28"/>
        </w:rPr>
        <w:t>
      БҚҚ қызметі басшысы Қолтаңбаның лауазымының атауы ____________________ толық жазылуы (өз қолы)</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
        <w:gridCol w:w="1021"/>
        <w:gridCol w:w="656"/>
        <w:gridCol w:w="656"/>
        <w:gridCol w:w="839"/>
        <w:gridCol w:w="656"/>
        <w:gridCol w:w="1022"/>
        <w:gridCol w:w="657"/>
        <w:gridCol w:w="1082"/>
        <w:gridCol w:w="1019"/>
        <w:gridCol w:w="1019"/>
        <w:gridCol w:w="1020"/>
        <w:gridCol w:w="199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өнімін есепке алу және беру журналы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Түскендер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Берілгендер</w:t>
            </w:r>
          </w:p>
        </w:tc>
      </w:tr>
      <w:tr>
        <w:trPr>
          <w:trHeight w:val="30" w:hRule="atLeast"/>
        </w:trPr>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Келіп түскен күні</w:t>
            </w:r>
          </w:p>
        </w:tc>
        <w:tc>
          <w:tcPr>
            <w:tcW w:w="10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датасы мен нөмірі</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кәсіпорынның атауы</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сериялары және нөмірлері</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w:t>
            </w:r>
          </w:p>
        </w:tc>
        <w:tc>
          <w:tcPr>
            <w:tcW w:w="1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датасы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10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нөмірлері</w:t>
            </w:r>
          </w:p>
        </w:tc>
        <w:tc>
          <w:tcPr>
            <w:tcW w:w="10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қолхат</w:t>
            </w:r>
          </w:p>
        </w:tc>
        <w:tc>
          <w:tcPr>
            <w:tcW w:w="19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баспа-бланк өнімінің бүлінген даналарын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аты-жөні мен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86" w:id="720"/>
    <w:p>
      <w:pPr>
        <w:spacing w:after="0"/>
        <w:ind w:left="0"/>
        <w:jc w:val="left"/>
      </w:pPr>
      <w:r>
        <w:rPr>
          <w:rFonts w:ascii="Times New Roman"/>
          <w:b/>
          <w:i w:val="false"/>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6"/>
        <w:gridCol w:w="2140"/>
        <w:gridCol w:w="3433"/>
        <w:gridCol w:w="1463"/>
        <w:gridCol w:w="1033"/>
        <w:gridCol w:w="1218"/>
        <w:gridCol w:w="2327"/>
      </w:tblGrid>
      <w:tr>
        <w:trPr>
          <w:trHeight w:val="30" w:hRule="atLeast"/>
        </w:trPr>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1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2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2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мөрлерді, мөртабандарды және арнайы штемпельді бояуды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 лауазымды адамның аты-жөні мен тегі</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датасы мен қолхат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791" w:id="721"/>
    <w:p>
      <w:pPr>
        <w:spacing w:after="0"/>
        <w:ind w:left="0"/>
        <w:jc w:val="left"/>
      </w:pPr>
      <w:r>
        <w:rPr>
          <w:rFonts w:ascii="Times New Roman"/>
          <w:b/>
          <w:i w:val="false"/>
          <w:color w:val="000000"/>
        </w:rPr>
        <w:t xml:space="preserve"> Арнайы сиямен толтырылған қаламұшты автоқаламдарды есепке алу және оларды беру журналы</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2207"/>
        <w:gridCol w:w="2840"/>
        <w:gridCol w:w="2017"/>
        <w:gridCol w:w="1255"/>
        <w:gridCol w:w="1256"/>
        <w:gridCol w:w="2018"/>
      </w:tblGrid>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құрылымдық бөлімшенің атауы</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жауапты адамның аты-жөні мен тегі</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толтырылған қаламұшты автоқаламдарды алған адамның лауазымы мен тегі</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 мен алғандығы туралы қолхат</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арнайы сиямен толтырылған қаламұшты автоқаламды жою туралы белгі</w:t>
            </w:r>
          </w:p>
        </w:tc>
      </w:tr>
      <w:tr>
        <w:trPr>
          <w:trHeight w:val="3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___________________________________________________________________ ұйымның атауы</w:t>
      </w:r>
    </w:p>
    <w:bookmarkStart w:name="z796" w:id="722"/>
    <w:p>
      <w:pPr>
        <w:spacing w:after="0"/>
        <w:ind w:left="0"/>
        <w:jc w:val="left"/>
      </w:pPr>
      <w:r>
        <w:rPr>
          <w:rFonts w:ascii="Times New Roman"/>
          <w:b/>
          <w:i w:val="false"/>
          <w:color w:val="000000"/>
        </w:rPr>
        <w:t xml:space="preserve"> АКТ </w:t>
      </w:r>
    </w:p>
    <w:bookmarkEnd w:id="722"/>
    <w:bookmarkStart w:name="z797" w:id="723"/>
    <w:p>
      <w:pPr>
        <w:spacing w:after="0"/>
        <w:ind w:left="0"/>
        <w:jc w:val="both"/>
      </w:pPr>
      <w:r>
        <w:rPr>
          <w:rFonts w:ascii="Times New Roman"/>
          <w:b w:val="false"/>
          <w:i w:val="false"/>
          <w:color w:val="000000"/>
          <w:sz w:val="28"/>
        </w:rPr>
        <w:t>
      ____________________ №_________________ (күні) Шығарылған жері Шығарылған жері (мемлекеттік тілде) (орыс немесе басқа тілде)</w:t>
      </w:r>
    </w:p>
    <w:bookmarkEnd w:id="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04" w:id="724"/>
    <w:p>
      <w:pPr>
        <w:spacing w:after="0"/>
        <w:ind w:left="0"/>
        <w:jc w:val="both"/>
      </w:pPr>
      <w:r>
        <w:rPr>
          <w:rFonts w:ascii="Times New Roman"/>
          <w:b w:val="false"/>
          <w:i w:val="false"/>
          <w:color w:val="000000"/>
          <w:sz w:val="28"/>
        </w:rPr>
        <w:t>
      Қорғауға жататын баспа-бланк</w:t>
      </w:r>
    </w:p>
    <w:bookmarkEnd w:id="724"/>
    <w:bookmarkStart w:name="z805" w:id="725"/>
    <w:p>
      <w:pPr>
        <w:spacing w:after="0"/>
        <w:ind w:left="0"/>
        <w:jc w:val="both"/>
      </w:pPr>
      <w:r>
        <w:rPr>
          <w:rFonts w:ascii="Times New Roman"/>
          <w:b w:val="false"/>
          <w:i w:val="false"/>
          <w:color w:val="000000"/>
          <w:sz w:val="28"/>
        </w:rPr>
        <w:t>
      өнімдерін, мөрлерді, мөртабандарды,</w:t>
      </w:r>
    </w:p>
    <w:bookmarkEnd w:id="725"/>
    <w:bookmarkStart w:name="z806" w:id="726"/>
    <w:p>
      <w:pPr>
        <w:spacing w:after="0"/>
        <w:ind w:left="0"/>
        <w:jc w:val="both"/>
      </w:pPr>
      <w:r>
        <w:rPr>
          <w:rFonts w:ascii="Times New Roman"/>
          <w:b w:val="false"/>
          <w:i w:val="false"/>
          <w:color w:val="000000"/>
          <w:sz w:val="28"/>
        </w:rPr>
        <w:t>
      құжаттарды қорғау құралдарын</w:t>
      </w:r>
    </w:p>
    <w:bookmarkEnd w:id="726"/>
    <w:bookmarkStart w:name="z807" w:id="727"/>
    <w:p>
      <w:pPr>
        <w:spacing w:after="0"/>
        <w:ind w:left="0"/>
        <w:jc w:val="both"/>
      </w:pPr>
      <w:r>
        <w:rPr>
          <w:rFonts w:ascii="Times New Roman"/>
          <w:b w:val="false"/>
          <w:i w:val="false"/>
          <w:color w:val="000000"/>
          <w:sz w:val="28"/>
        </w:rPr>
        <w:t>
      және оларды тіркеу-есепке алу</w:t>
      </w:r>
    </w:p>
    <w:bookmarkEnd w:id="727"/>
    <w:bookmarkStart w:name="z808" w:id="728"/>
    <w:p>
      <w:pPr>
        <w:spacing w:after="0"/>
        <w:ind w:left="0"/>
        <w:jc w:val="both"/>
      </w:pPr>
      <w:r>
        <w:rPr>
          <w:rFonts w:ascii="Times New Roman"/>
          <w:b w:val="false"/>
          <w:i w:val="false"/>
          <w:color w:val="000000"/>
          <w:sz w:val="28"/>
        </w:rPr>
        <w:t>
      нысандарын қабылдау-беру</w:t>
      </w:r>
    </w:p>
    <w:bookmarkEnd w:id="728"/>
    <w:bookmarkStart w:name="z809" w:id="729"/>
    <w:p>
      <w:pPr>
        <w:spacing w:after="0"/>
        <w:ind w:left="0"/>
        <w:jc w:val="both"/>
      </w:pPr>
      <w:r>
        <w:rPr>
          <w:rFonts w:ascii="Times New Roman"/>
          <w:b w:val="false"/>
          <w:i w:val="false"/>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bookmarkEnd w:id="729"/>
    <w:bookmarkStart w:name="z810" w:id="730"/>
    <w:p>
      <w:pPr>
        <w:spacing w:after="0"/>
        <w:ind w:left="0"/>
        <w:jc w:val="both"/>
      </w:pPr>
      <w:r>
        <w:rPr>
          <w:rFonts w:ascii="Times New Roman"/>
          <w:b w:val="false"/>
          <w:i w:val="false"/>
          <w:color w:val="000000"/>
          <w:sz w:val="28"/>
        </w:rPr>
        <w:t>
      Мына құрамдағы комиссия жасаған: Комиссия төрағасы</w:t>
      </w:r>
    </w:p>
    <w:bookmarkEnd w:id="730"/>
    <w:p>
      <w:pPr>
        <w:spacing w:after="0"/>
        <w:ind w:left="0"/>
        <w:jc w:val="both"/>
      </w:pPr>
      <w:r>
        <w:rPr>
          <w:rFonts w:ascii="Times New Roman"/>
          <w:b w:val="false"/>
          <w:i w:val="false"/>
          <w:color w:val="000000"/>
          <w:sz w:val="28"/>
        </w:rPr>
        <w:t>
      ________________________________________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 лауазымы, аты-жөні, тегі</w:t>
      </w:r>
    </w:p>
    <w:p>
      <w:pPr>
        <w:spacing w:after="0"/>
        <w:ind w:left="0"/>
        <w:jc w:val="both"/>
      </w:pPr>
      <w:r>
        <w:rPr>
          <w:rFonts w:ascii="Times New Roman"/>
          <w:b w:val="false"/>
          <w:i w:val="false"/>
          <w:color w:val="000000"/>
          <w:sz w:val="28"/>
        </w:rPr>
        <w:t>
      _____________________________________________________________________</w:t>
      </w:r>
    </w:p>
    <w:bookmarkStart w:name="z811" w:id="731"/>
    <w:p>
      <w:pPr>
        <w:spacing w:after="0"/>
        <w:ind w:left="0"/>
        <w:jc w:val="both"/>
      </w:pPr>
      <w:r>
        <w:rPr>
          <w:rFonts w:ascii="Times New Roman"/>
          <w:b w:val="false"/>
          <w:i w:val="false"/>
          <w:color w:val="000000"/>
          <w:sz w:val="28"/>
        </w:rPr>
        <w:t>
      1. Қорғауға жататын пайдаланылмаған баспа-бланк өнімдері (түріне қарай бөлек) сериясы ____ № ___ бастап № ___ саны __________________ дана. санмен және жазбаша)</w:t>
      </w:r>
    </w:p>
    <w:bookmarkEnd w:id="731"/>
    <w:bookmarkStart w:name="z812" w:id="732"/>
    <w:p>
      <w:pPr>
        <w:spacing w:after="0"/>
        <w:ind w:left="0"/>
        <w:jc w:val="both"/>
      </w:pPr>
      <w:r>
        <w:rPr>
          <w:rFonts w:ascii="Times New Roman"/>
          <w:b w:val="false"/>
          <w:i w:val="false"/>
          <w:color w:val="000000"/>
          <w:sz w:val="28"/>
        </w:rPr>
        <w:t>
      2. Қорғауға жататын бүлінген баспа-бланк өнімдерін жоюға бөлу туралы акт</w:t>
      </w:r>
    </w:p>
    <w:bookmarkEnd w:id="732"/>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(датасы, нөмірі, бланк түрлері бойынша акт данасының саны)</w:t>
      </w:r>
    </w:p>
    <w:bookmarkStart w:name="z813" w:id="733"/>
    <w:p>
      <w:pPr>
        <w:spacing w:after="0"/>
        <w:ind w:left="0"/>
        <w:jc w:val="both"/>
      </w:pPr>
      <w:r>
        <w:rPr>
          <w:rFonts w:ascii="Times New Roman"/>
          <w:b w:val="false"/>
          <w:i w:val="false"/>
          <w:color w:val="000000"/>
          <w:sz w:val="28"/>
        </w:rPr>
        <w:t>
      3. Қазақстан Республикасы Мемлекеттік Елтаңбасы бейнеленген мөрлердің саны ______________________________ дана (санмен және жазбаша)</w:t>
      </w:r>
    </w:p>
    <w:bookmarkEnd w:id="733"/>
    <w:bookmarkStart w:name="z814" w:id="734"/>
    <w:p>
      <w:pPr>
        <w:spacing w:after="0"/>
        <w:ind w:left="0"/>
        <w:jc w:val="both"/>
      </w:pPr>
      <w:r>
        <w:rPr>
          <w:rFonts w:ascii="Times New Roman"/>
          <w:b w:val="false"/>
          <w:i w:val="false"/>
          <w:color w:val="000000"/>
          <w:sz w:val="28"/>
        </w:rPr>
        <w:t>
      4. Қазақстан Республикасы Мемлекеттік Елтаңбасы бейнеленген мөртабандардың саны ___________________________ дана. (санмен және жазбаша)</w:t>
      </w:r>
    </w:p>
    <w:bookmarkEnd w:id="734"/>
    <w:p>
      <w:pPr>
        <w:spacing w:after="0"/>
        <w:ind w:left="0"/>
        <w:jc w:val="both"/>
      </w:pPr>
      <w:r>
        <w:rPr>
          <w:rFonts w:ascii="Times New Roman"/>
          <w:b w:val="false"/>
          <w:i w:val="false"/>
          <w:color w:val="000000"/>
          <w:sz w:val="28"/>
        </w:rPr>
        <w:t>
      5. Құжаттарды қорғау құралдары: _________________________________________</w:t>
      </w:r>
    </w:p>
    <w:bookmarkStart w:name="z816" w:id="735"/>
    <w:p>
      <w:pPr>
        <w:spacing w:after="0"/>
        <w:ind w:left="0"/>
        <w:jc w:val="both"/>
      </w:pPr>
      <w:r>
        <w:rPr>
          <w:rFonts w:ascii="Times New Roman"/>
          <w:b w:val="false"/>
          <w:i w:val="false"/>
          <w:color w:val="000000"/>
          <w:sz w:val="28"/>
        </w:rPr>
        <w:t>
      (қорғау құралының атауы) саны __________________ дана. (санмен және жазбаша)</w:t>
      </w:r>
    </w:p>
    <w:bookmarkEnd w:id="735"/>
    <w:p>
      <w:pPr>
        <w:spacing w:after="0"/>
        <w:ind w:left="0"/>
        <w:jc w:val="both"/>
      </w:pPr>
      <w:r>
        <w:rPr>
          <w:rFonts w:ascii="Times New Roman"/>
          <w:b w:val="false"/>
          <w:i w:val="false"/>
          <w:color w:val="000000"/>
          <w:sz w:val="28"/>
        </w:rPr>
        <w:t>
      6. Тіркеу- есепке алу нысандары: ___________________________________________</w:t>
      </w:r>
    </w:p>
    <w:p>
      <w:pPr>
        <w:spacing w:after="0"/>
        <w:ind w:left="0"/>
        <w:jc w:val="both"/>
      </w:pPr>
      <w:r>
        <w:rPr>
          <w:rFonts w:ascii="Times New Roman"/>
          <w:b w:val="false"/>
          <w:i w:val="false"/>
          <w:color w:val="000000"/>
          <w:sz w:val="28"/>
        </w:rPr>
        <w:t>
      (тіркеу-есепке алу нысандарының түрлері,</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іс номенклатурасы бойынша олардың нөмірі, томдардың нөмірі,</w:t>
      </w:r>
    </w:p>
    <w:p>
      <w:pPr>
        <w:spacing w:after="0"/>
        <w:ind w:left="0"/>
        <w:jc w:val="both"/>
      </w:pPr>
      <w:r>
        <w:rPr>
          <w:rFonts w:ascii="Times New Roman"/>
          <w:b w:val="false"/>
          <w:i w:val="false"/>
          <w:color w:val="000000"/>
          <w:sz w:val="28"/>
        </w:rPr>
        <w:t>
      ________________________________________________________________________</w:t>
      </w:r>
    </w:p>
    <w:bookmarkStart w:name="z817" w:id="736"/>
    <w:p>
      <w:pPr>
        <w:spacing w:after="0"/>
        <w:ind w:left="0"/>
        <w:jc w:val="both"/>
      </w:pPr>
      <w:r>
        <w:rPr>
          <w:rFonts w:ascii="Times New Roman"/>
          <w:b w:val="false"/>
          <w:i w:val="false"/>
          <w:color w:val="000000"/>
          <w:sz w:val="28"/>
        </w:rPr>
        <w:t>
      алғашқы және соңғы жазбалардың күні, парақтар саны)</w:t>
      </w:r>
    </w:p>
    <w:bookmarkEnd w:id="736"/>
    <w:p>
      <w:pPr>
        <w:spacing w:after="0"/>
        <w:ind w:left="0"/>
        <w:jc w:val="both"/>
      </w:pPr>
      <w:r>
        <w:rPr>
          <w:rFonts w:ascii="Times New Roman"/>
          <w:b w:val="false"/>
          <w:i w:val="false"/>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bookmarkStart w:name="z818" w:id="737"/>
    <w:p>
      <w:pPr>
        <w:spacing w:after="0"/>
        <w:ind w:left="0"/>
        <w:jc w:val="both"/>
      </w:pPr>
      <w:r>
        <w:rPr>
          <w:rFonts w:ascii="Times New Roman"/>
          <w:b w:val="false"/>
          <w:i w:val="false"/>
          <w:color w:val="000000"/>
          <w:sz w:val="28"/>
        </w:rPr>
        <w:t>
       (есепке алу жұмысы жай-күйінің жалпы сипаттамасы)</w:t>
      </w:r>
    </w:p>
    <w:bookmarkEnd w:id="737"/>
    <w:p>
      <w:pPr>
        <w:spacing w:after="0"/>
        <w:ind w:left="0"/>
        <w:jc w:val="both"/>
      </w:pPr>
      <w:r>
        <w:rPr>
          <w:rFonts w:ascii="Times New Roman"/>
          <w:b w:val="false"/>
          <w:i w:val="false"/>
          <w:color w:val="000000"/>
          <w:sz w:val="28"/>
        </w:rPr>
        <w:t>
      Тапсырған __________________________ Қолтаңбаның толық жазылуы (өз қолы)</w:t>
      </w:r>
    </w:p>
    <w:p>
      <w:pPr>
        <w:spacing w:after="0"/>
        <w:ind w:left="0"/>
        <w:jc w:val="both"/>
      </w:pPr>
      <w:r>
        <w:rPr>
          <w:rFonts w:ascii="Times New Roman"/>
          <w:b w:val="false"/>
          <w:i w:val="false"/>
          <w:color w:val="000000"/>
          <w:sz w:val="28"/>
        </w:rPr>
        <w:t>
      Қабылдаған __________________________ Қолтаңбаның толық жазылуы (өз қолы)</w:t>
      </w:r>
    </w:p>
    <w:bookmarkStart w:name="z819" w:id="738"/>
    <w:p>
      <w:pPr>
        <w:spacing w:after="0"/>
        <w:ind w:left="0"/>
        <w:jc w:val="both"/>
      </w:pPr>
      <w:r>
        <w:rPr>
          <w:rFonts w:ascii="Times New Roman"/>
          <w:b w:val="false"/>
          <w:i w:val="false"/>
          <w:color w:val="000000"/>
          <w:sz w:val="28"/>
        </w:rPr>
        <w:t>
      _________________________________ данада жасалды:</w:t>
      </w:r>
    </w:p>
    <w:bookmarkEnd w:id="738"/>
    <w:bookmarkStart w:name="z820" w:id="739"/>
    <w:p>
      <w:pPr>
        <w:spacing w:after="0"/>
        <w:ind w:left="0"/>
        <w:jc w:val="both"/>
      </w:pPr>
      <w:r>
        <w:rPr>
          <w:rFonts w:ascii="Times New Roman"/>
          <w:b w:val="false"/>
          <w:i w:val="false"/>
          <w:color w:val="000000"/>
          <w:sz w:val="28"/>
        </w:rPr>
        <w:t>
      1-дана: № істе</w:t>
      </w:r>
    </w:p>
    <w:bookmarkEnd w:id="739"/>
    <w:bookmarkStart w:name="z821" w:id="740"/>
    <w:p>
      <w:pPr>
        <w:spacing w:after="0"/>
        <w:ind w:left="0"/>
        <w:jc w:val="both"/>
      </w:pPr>
      <w:r>
        <w:rPr>
          <w:rFonts w:ascii="Times New Roman"/>
          <w:b w:val="false"/>
          <w:i w:val="false"/>
          <w:color w:val="000000"/>
          <w:sz w:val="28"/>
        </w:rPr>
        <w:t>
      2-дана: (адресат)</w:t>
      </w:r>
    </w:p>
    <w:bookmarkEnd w:id="740"/>
    <w:p>
      <w:pPr>
        <w:spacing w:after="0"/>
        <w:ind w:left="0"/>
        <w:jc w:val="both"/>
      </w:pPr>
      <w:r>
        <w:rPr>
          <w:rFonts w:ascii="Times New Roman"/>
          <w:b w:val="false"/>
          <w:i w:val="false"/>
          <w:color w:val="000000"/>
          <w:sz w:val="28"/>
        </w:rPr>
        <w:t>
      Комиссия төрағасы қолы қолтаңбаның толық жазылуыКомиссия мүшелері қолы қолтаңбаның толық жазылуы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___________________________________ ұйымның атауы</w:t>
      </w:r>
    </w:p>
    <w:bookmarkStart w:name="z826" w:id="741"/>
    <w:p>
      <w:pPr>
        <w:spacing w:after="0"/>
        <w:ind w:left="0"/>
        <w:jc w:val="left"/>
      </w:pPr>
      <w:r>
        <w:rPr>
          <w:rFonts w:ascii="Times New Roman"/>
          <w:b/>
          <w:i w:val="false"/>
          <w:color w:val="000000"/>
        </w:rPr>
        <w:t xml:space="preserve"> АКТ </w:t>
      </w:r>
    </w:p>
    <w:bookmarkEnd w:id="741"/>
    <w:bookmarkStart w:name="z827" w:id="742"/>
    <w:p>
      <w:pPr>
        <w:spacing w:after="0"/>
        <w:ind w:left="0"/>
        <w:jc w:val="both"/>
      </w:pPr>
      <w:r>
        <w:rPr>
          <w:rFonts w:ascii="Times New Roman"/>
          <w:b w:val="false"/>
          <w:i w:val="false"/>
          <w:color w:val="000000"/>
          <w:sz w:val="28"/>
        </w:rPr>
        <w:t>
      _________________ № _____________ (дата) Шығарылған жері (мемлекеттік тілде немесе басқа тілде)</w:t>
      </w:r>
    </w:p>
    <w:bookmarkEnd w:id="7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Күні</w:t>
            </w:r>
          </w:p>
        </w:tc>
      </w:tr>
    </w:tbl>
    <w:bookmarkStart w:name="z834" w:id="743"/>
    <w:p>
      <w:pPr>
        <w:spacing w:after="0"/>
        <w:ind w:left="0"/>
        <w:jc w:val="both"/>
      </w:pPr>
      <w:r>
        <w:rPr>
          <w:rFonts w:ascii="Times New Roman"/>
          <w:b w:val="false"/>
          <w:i w:val="false"/>
          <w:color w:val="000000"/>
          <w:sz w:val="28"/>
        </w:rPr>
        <w:t>
      Қорғауға жататын баспа-бланк</w:t>
      </w:r>
    </w:p>
    <w:bookmarkEnd w:id="743"/>
    <w:bookmarkStart w:name="z835" w:id="744"/>
    <w:p>
      <w:pPr>
        <w:spacing w:after="0"/>
        <w:ind w:left="0"/>
        <w:jc w:val="both"/>
      </w:pPr>
      <w:r>
        <w:rPr>
          <w:rFonts w:ascii="Times New Roman"/>
          <w:b w:val="false"/>
          <w:i w:val="false"/>
          <w:color w:val="000000"/>
          <w:sz w:val="28"/>
        </w:rPr>
        <w:t>
      өнімдерінің бүлінген даналарын</w:t>
      </w:r>
    </w:p>
    <w:bookmarkEnd w:id="744"/>
    <w:bookmarkStart w:name="z836" w:id="745"/>
    <w:p>
      <w:pPr>
        <w:spacing w:after="0"/>
        <w:ind w:left="0"/>
        <w:jc w:val="both"/>
      </w:pPr>
      <w:r>
        <w:rPr>
          <w:rFonts w:ascii="Times New Roman"/>
          <w:b w:val="false"/>
          <w:i w:val="false"/>
          <w:color w:val="000000"/>
          <w:sz w:val="28"/>
        </w:rPr>
        <w:t>
      жоюға бөлу туралы</w:t>
      </w:r>
    </w:p>
    <w:bookmarkEnd w:id="745"/>
    <w:bookmarkStart w:name="z837" w:id="746"/>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46"/>
    <w:bookmarkStart w:name="z838" w:id="747"/>
    <w:p>
      <w:pPr>
        <w:spacing w:after="0"/>
        <w:ind w:left="0"/>
        <w:jc w:val="both"/>
      </w:pPr>
      <w:r>
        <w:rPr>
          <w:rFonts w:ascii="Times New Roman"/>
          <w:b w:val="false"/>
          <w:i w:val="false"/>
          <w:color w:val="000000"/>
          <w:sz w:val="28"/>
        </w:rPr>
        <w:t>
      Мына құрамдағы комиссия жасаған:</w:t>
      </w:r>
    </w:p>
    <w:bookmarkEnd w:id="747"/>
    <w:bookmarkStart w:name="z839" w:id="748"/>
    <w:p>
      <w:pPr>
        <w:spacing w:after="0"/>
        <w:ind w:left="0"/>
        <w:jc w:val="both"/>
      </w:pPr>
      <w:r>
        <w:rPr>
          <w:rFonts w:ascii="Times New Roman"/>
          <w:b w:val="false"/>
          <w:i w:val="false"/>
          <w:color w:val="000000"/>
          <w:sz w:val="28"/>
        </w:rPr>
        <w:t>
      Комиссия төрағасы ________________________________________</w:t>
      </w:r>
    </w:p>
    <w:bookmarkEnd w:id="748"/>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_______________________________________________________________________</w:t>
      </w:r>
    </w:p>
    <w:bookmarkStart w:name="z840" w:id="749"/>
    <w:p>
      <w:pPr>
        <w:spacing w:after="0"/>
        <w:ind w:left="0"/>
        <w:jc w:val="both"/>
      </w:pPr>
      <w:r>
        <w:rPr>
          <w:rFonts w:ascii="Times New Roman"/>
          <w:b w:val="false"/>
          <w:i w:val="false"/>
          <w:color w:val="000000"/>
          <w:sz w:val="28"/>
        </w:rPr>
        <w:t xml:space="preserve">
      Қорғауға жататын баспа-бланк өнімдерінің мынадай бүлінген даналары түрлері жоюға іріктеп алынды: </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0"/>
        <w:gridCol w:w="2859"/>
        <w:gridCol w:w="3581"/>
        <w:gridCol w:w="3221"/>
        <w:gridCol w:w="1299"/>
      </w:tblGrid>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өнімдері түрінің атауы</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өнімі данасының сериясы мен нөмірі</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бүлінген баспа-бланк өнімдері данасының саны</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41" w:id="750"/>
    <w:p>
      <w:pPr>
        <w:spacing w:after="0"/>
        <w:ind w:left="0"/>
        <w:jc w:val="both"/>
      </w:pPr>
      <w:r>
        <w:rPr>
          <w:rFonts w:ascii="Times New Roman"/>
          <w:b w:val="false"/>
          <w:i w:val="false"/>
          <w:color w:val="000000"/>
          <w:sz w:val="28"/>
        </w:rPr>
        <w:t>
      Қорғауға жататын бүлінген баспа-бланк өнімдерінің жиынтық саны</w:t>
      </w:r>
    </w:p>
    <w:bookmarkEnd w:id="750"/>
    <w:p>
      <w:pPr>
        <w:spacing w:after="0"/>
        <w:ind w:left="0"/>
        <w:jc w:val="both"/>
      </w:pPr>
      <w:r>
        <w:rPr>
          <w:rFonts w:ascii="Times New Roman"/>
          <w:b w:val="false"/>
          <w:i w:val="false"/>
          <w:color w:val="000000"/>
          <w:sz w:val="28"/>
        </w:rPr>
        <w:t>
      ___________________________________ данада жасалды: (санмен және жазбаша)</w:t>
      </w:r>
    </w:p>
    <w:bookmarkStart w:name="z842" w:id="751"/>
    <w:p>
      <w:pPr>
        <w:spacing w:after="0"/>
        <w:ind w:left="0"/>
        <w:jc w:val="both"/>
      </w:pPr>
      <w:r>
        <w:rPr>
          <w:rFonts w:ascii="Times New Roman"/>
          <w:b w:val="false"/>
          <w:i w:val="false"/>
          <w:color w:val="000000"/>
          <w:sz w:val="28"/>
        </w:rPr>
        <w:t>
      1-дана: № істе</w:t>
      </w:r>
    </w:p>
    <w:bookmarkEnd w:id="751"/>
    <w:bookmarkStart w:name="z843" w:id="752"/>
    <w:p>
      <w:pPr>
        <w:spacing w:after="0"/>
        <w:ind w:left="0"/>
        <w:jc w:val="both"/>
      </w:pPr>
      <w:r>
        <w:rPr>
          <w:rFonts w:ascii="Times New Roman"/>
          <w:b w:val="false"/>
          <w:i w:val="false"/>
          <w:color w:val="000000"/>
          <w:sz w:val="28"/>
        </w:rPr>
        <w:t>
      2-дана: (адресат)</w:t>
      </w:r>
    </w:p>
    <w:bookmarkEnd w:id="752"/>
    <w:bookmarkStart w:name="z844" w:id="753"/>
    <w:p>
      <w:pPr>
        <w:spacing w:after="0"/>
        <w:ind w:left="0"/>
        <w:jc w:val="both"/>
      </w:pPr>
      <w:r>
        <w:rPr>
          <w:rFonts w:ascii="Times New Roman"/>
          <w:b w:val="false"/>
          <w:i w:val="false"/>
          <w:color w:val="000000"/>
          <w:sz w:val="28"/>
        </w:rPr>
        <w:t>
      Комиссия төрағасы ___________________ қолтаңбаның толық жазылуы (өз қолы)</w:t>
      </w:r>
    </w:p>
    <w:bookmarkEnd w:id="753"/>
    <w:bookmarkStart w:name="z846" w:id="754"/>
    <w:p>
      <w:pPr>
        <w:spacing w:after="0"/>
        <w:ind w:left="0"/>
        <w:jc w:val="both"/>
      </w:pPr>
      <w:r>
        <w:rPr>
          <w:rFonts w:ascii="Times New Roman"/>
          <w:b w:val="false"/>
          <w:i w:val="false"/>
          <w:color w:val="000000"/>
          <w:sz w:val="28"/>
        </w:rPr>
        <w:t>
      Комиссия мүшелері ___________________ қолтаңбаның толық жазылуы (өз қолдары)</w:t>
      </w:r>
    </w:p>
    <w:bookmarkEnd w:id="754"/>
    <w:bookmarkStart w:name="z847" w:id="755"/>
    <w:p>
      <w:pPr>
        <w:spacing w:after="0"/>
        <w:ind w:left="0"/>
        <w:jc w:val="both"/>
      </w:pPr>
      <w:r>
        <w:rPr>
          <w:rFonts w:ascii="Times New Roman"/>
          <w:b w:val="false"/>
          <w:i w:val="false"/>
          <w:color w:val="000000"/>
          <w:sz w:val="28"/>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bookmarkEnd w:id="755"/>
    <w:p>
      <w:pPr>
        <w:spacing w:after="0"/>
        <w:ind w:left="0"/>
        <w:jc w:val="both"/>
      </w:pPr>
      <w:r>
        <w:rPr>
          <w:rFonts w:ascii="Times New Roman"/>
          <w:b w:val="false"/>
          <w:i w:val="false"/>
          <w:color w:val="000000"/>
          <w:sz w:val="28"/>
        </w:rPr>
        <w:t>
      Лауазымның атауы ______________________ қолтаңбаның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 xml:space="preserve">айналымы жүйелерін </w:t>
            </w:r>
            <w:r>
              <w:br/>
            </w:r>
            <w:r>
              <w:rPr>
                <w:rFonts w:ascii="Times New Roman"/>
                <w:b w:val="false"/>
                <w:i w:val="false"/>
                <w:color w:val="000000"/>
                <w:sz w:val="20"/>
              </w:rPr>
              <w:t>пайдалану қағидаларына</w:t>
            </w:r>
            <w:r>
              <w:br/>
            </w:r>
            <w:r>
              <w:rPr>
                <w:rFonts w:ascii="Times New Roman"/>
                <w:b w:val="false"/>
                <w:i w:val="false"/>
                <w:color w:val="000000"/>
                <w:sz w:val="20"/>
              </w:rPr>
              <w:t>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_______________________________________ ұйымның атауы</w:t>
      </w:r>
    </w:p>
    <w:bookmarkStart w:name="z852" w:id="756"/>
    <w:p>
      <w:pPr>
        <w:spacing w:after="0"/>
        <w:ind w:left="0"/>
        <w:jc w:val="left"/>
      </w:pPr>
      <w:r>
        <w:rPr>
          <w:rFonts w:ascii="Times New Roman"/>
          <w:b/>
          <w:i w:val="false"/>
          <w:color w:val="000000"/>
        </w:rPr>
        <w:t xml:space="preserve"> АКТ </w:t>
      </w:r>
    </w:p>
    <w:bookmarkEnd w:id="756"/>
    <w:bookmarkStart w:name="z853" w:id="757"/>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60" w:id="758"/>
    <w:p>
      <w:pPr>
        <w:spacing w:after="0"/>
        <w:ind w:left="0"/>
        <w:jc w:val="both"/>
      </w:pPr>
      <w:r>
        <w:rPr>
          <w:rFonts w:ascii="Times New Roman"/>
          <w:b w:val="false"/>
          <w:i w:val="false"/>
          <w:color w:val="000000"/>
          <w:sz w:val="28"/>
        </w:rPr>
        <w:t>
      Қорғауға жататын мөрлер мен</w:t>
      </w:r>
    </w:p>
    <w:bookmarkEnd w:id="758"/>
    <w:bookmarkStart w:name="z861" w:id="759"/>
    <w:p>
      <w:pPr>
        <w:spacing w:after="0"/>
        <w:ind w:left="0"/>
        <w:jc w:val="both"/>
      </w:pPr>
      <w:r>
        <w:rPr>
          <w:rFonts w:ascii="Times New Roman"/>
          <w:b w:val="false"/>
          <w:i w:val="false"/>
          <w:color w:val="000000"/>
          <w:sz w:val="28"/>
        </w:rPr>
        <w:t>
      мөртабандарды жоюға бөлу туралы</w:t>
      </w:r>
    </w:p>
    <w:bookmarkEnd w:id="759"/>
    <w:bookmarkStart w:name="z862" w:id="760"/>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60"/>
    <w:bookmarkStart w:name="z863" w:id="761"/>
    <w:p>
      <w:pPr>
        <w:spacing w:after="0"/>
        <w:ind w:left="0"/>
        <w:jc w:val="both"/>
      </w:pPr>
      <w:r>
        <w:rPr>
          <w:rFonts w:ascii="Times New Roman"/>
          <w:b w:val="false"/>
          <w:i w:val="false"/>
          <w:color w:val="000000"/>
          <w:sz w:val="28"/>
        </w:rPr>
        <w:t>
      Мына құрамдағы комиссия жасаған:</w:t>
      </w:r>
    </w:p>
    <w:bookmarkEnd w:id="761"/>
    <w:bookmarkStart w:name="z864" w:id="762"/>
    <w:p>
      <w:pPr>
        <w:spacing w:after="0"/>
        <w:ind w:left="0"/>
        <w:jc w:val="both"/>
      </w:pPr>
      <w:r>
        <w:rPr>
          <w:rFonts w:ascii="Times New Roman"/>
          <w:b w:val="false"/>
          <w:i w:val="false"/>
          <w:color w:val="000000"/>
          <w:sz w:val="28"/>
        </w:rPr>
        <w:t>
      Комиссия төрағасы ________________________________________</w:t>
      </w:r>
    </w:p>
    <w:bookmarkEnd w:id="762"/>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 лауазымы, аты-жөні, тегі</w:t>
      </w:r>
    </w:p>
    <w:bookmarkStart w:name="z865" w:id="763"/>
    <w:p>
      <w:pPr>
        <w:spacing w:after="0"/>
        <w:ind w:left="0"/>
        <w:jc w:val="both"/>
      </w:pPr>
      <w:r>
        <w:rPr>
          <w:rFonts w:ascii="Times New Roman"/>
          <w:b w:val="false"/>
          <w:i w:val="false"/>
          <w:color w:val="000000"/>
          <w:sz w:val="28"/>
        </w:rPr>
        <w:t>
      ______________________________________________________________________</w:t>
      </w:r>
    </w:p>
    <w:bookmarkEnd w:id="763"/>
    <w:p>
      <w:pPr>
        <w:spacing w:after="0"/>
        <w:ind w:left="0"/>
        <w:jc w:val="both"/>
      </w:pPr>
      <w:r>
        <w:rPr>
          <w:rFonts w:ascii="Times New Roman"/>
          <w:b w:val="false"/>
          <w:i w:val="false"/>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0"/>
        <w:gridCol w:w="3050"/>
        <w:gridCol w:w="3050"/>
        <w:gridCol w:w="3050"/>
      </w:tblGrid>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66" w:id="764"/>
    <w:p>
      <w:pPr>
        <w:spacing w:after="0"/>
        <w:ind w:left="0"/>
        <w:jc w:val="both"/>
      </w:pPr>
      <w:r>
        <w:rPr>
          <w:rFonts w:ascii="Times New Roman"/>
          <w:b w:val="false"/>
          <w:i w:val="false"/>
          <w:color w:val="000000"/>
          <w:sz w:val="28"/>
        </w:rPr>
        <w:t>
      _____ данада жасалды:</w:t>
      </w:r>
    </w:p>
    <w:bookmarkEnd w:id="764"/>
    <w:bookmarkStart w:name="z867" w:id="765"/>
    <w:p>
      <w:pPr>
        <w:spacing w:after="0"/>
        <w:ind w:left="0"/>
        <w:jc w:val="both"/>
      </w:pPr>
      <w:r>
        <w:rPr>
          <w:rFonts w:ascii="Times New Roman"/>
          <w:b w:val="false"/>
          <w:i w:val="false"/>
          <w:color w:val="000000"/>
          <w:sz w:val="28"/>
        </w:rPr>
        <w:t>
      1-дана: № істе</w:t>
      </w:r>
    </w:p>
    <w:bookmarkEnd w:id="765"/>
    <w:bookmarkStart w:name="z868" w:id="766"/>
    <w:p>
      <w:pPr>
        <w:spacing w:after="0"/>
        <w:ind w:left="0"/>
        <w:jc w:val="both"/>
      </w:pPr>
      <w:r>
        <w:rPr>
          <w:rFonts w:ascii="Times New Roman"/>
          <w:b w:val="false"/>
          <w:i w:val="false"/>
          <w:color w:val="000000"/>
          <w:sz w:val="28"/>
        </w:rPr>
        <w:t>
      2-дана: (адресат)</w:t>
      </w:r>
    </w:p>
    <w:bookmarkEnd w:id="766"/>
    <w:bookmarkStart w:name="z869" w:id="767"/>
    <w:p>
      <w:pPr>
        <w:spacing w:after="0"/>
        <w:ind w:left="0"/>
        <w:jc w:val="both"/>
      </w:pPr>
      <w:r>
        <w:rPr>
          <w:rFonts w:ascii="Times New Roman"/>
          <w:b w:val="false"/>
          <w:i w:val="false"/>
          <w:color w:val="000000"/>
          <w:sz w:val="28"/>
        </w:rPr>
        <w:t>
      Комиссия төрағасы ______________________ қолтаңбаның толық жазылуы(өз қолы)</w:t>
      </w:r>
    </w:p>
    <w:bookmarkEnd w:id="767"/>
    <w:bookmarkStart w:name="z870" w:id="768"/>
    <w:p>
      <w:pPr>
        <w:spacing w:after="0"/>
        <w:ind w:left="0"/>
        <w:jc w:val="both"/>
      </w:pPr>
      <w:r>
        <w:rPr>
          <w:rFonts w:ascii="Times New Roman"/>
          <w:b w:val="false"/>
          <w:i w:val="false"/>
          <w:color w:val="000000"/>
          <w:sz w:val="28"/>
        </w:rPr>
        <w:t>
      Комиссия мүшелері ______________________ қолтаңбаның толық жазылуы(өз қолдары)</w:t>
      </w:r>
    </w:p>
    <w:bookmarkEnd w:id="768"/>
    <w:p>
      <w:pPr>
        <w:spacing w:after="0"/>
        <w:ind w:left="0"/>
        <w:jc w:val="both"/>
      </w:pPr>
      <w:r>
        <w:rPr>
          <w:rFonts w:ascii="Times New Roman"/>
          <w:b w:val="false"/>
          <w:i w:val="false"/>
          <w:color w:val="000000"/>
          <w:sz w:val="28"/>
        </w:rPr>
        <w:t>
      Журналға белгілер енгізілді, қорғауға жататын мөрлер мен мөртабандар саны</w:t>
      </w:r>
    </w:p>
    <w:bookmarkStart w:name="z871" w:id="769"/>
    <w:p>
      <w:pPr>
        <w:spacing w:after="0"/>
        <w:ind w:left="0"/>
        <w:jc w:val="both"/>
      </w:pPr>
      <w:r>
        <w:rPr>
          <w:rFonts w:ascii="Times New Roman"/>
          <w:b w:val="false"/>
          <w:i w:val="false"/>
          <w:color w:val="000000"/>
          <w:sz w:val="28"/>
        </w:rPr>
        <w:t>
      _______________________ данада ________________ арқылы жойылды. (санмен және жазбаша) (жоюдың түрі)</w:t>
      </w:r>
    </w:p>
    <w:bookmarkEnd w:id="769"/>
    <w:p>
      <w:pPr>
        <w:spacing w:after="0"/>
        <w:ind w:left="0"/>
        <w:jc w:val="both"/>
      </w:pPr>
      <w:r>
        <w:rPr>
          <w:rFonts w:ascii="Times New Roman"/>
          <w:b w:val="false"/>
          <w:i w:val="false"/>
          <w:color w:val="000000"/>
          <w:sz w:val="28"/>
        </w:rPr>
        <w:t>
      Лауазымның атауы ________________________ қолтаңбаның толық жазылуы(өз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 ұйымның атауы</w:t>
      </w:r>
    </w:p>
    <w:bookmarkStart w:name="z876" w:id="770"/>
    <w:p>
      <w:pPr>
        <w:spacing w:after="0"/>
        <w:ind w:left="0"/>
        <w:jc w:val="left"/>
      </w:pPr>
      <w:r>
        <w:rPr>
          <w:rFonts w:ascii="Times New Roman"/>
          <w:b/>
          <w:i w:val="false"/>
          <w:color w:val="000000"/>
        </w:rPr>
        <w:t xml:space="preserve"> АКТ </w:t>
      </w:r>
    </w:p>
    <w:bookmarkEnd w:id="770"/>
    <w:bookmarkStart w:name="z877" w:id="771"/>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884" w:id="772"/>
    <w:p>
      <w:pPr>
        <w:spacing w:after="0"/>
        <w:ind w:left="0"/>
        <w:jc w:val="both"/>
      </w:pPr>
      <w:r>
        <w:rPr>
          <w:rFonts w:ascii="Times New Roman"/>
          <w:b w:val="false"/>
          <w:i w:val="false"/>
          <w:color w:val="000000"/>
          <w:sz w:val="28"/>
        </w:rPr>
        <w:t>
      Құжаттарды қорғау құралын</w:t>
      </w:r>
    </w:p>
    <w:bookmarkEnd w:id="772"/>
    <w:bookmarkStart w:name="z885" w:id="773"/>
    <w:p>
      <w:pPr>
        <w:spacing w:after="0"/>
        <w:ind w:left="0"/>
        <w:jc w:val="both"/>
      </w:pPr>
      <w:r>
        <w:rPr>
          <w:rFonts w:ascii="Times New Roman"/>
          <w:b w:val="false"/>
          <w:i w:val="false"/>
          <w:color w:val="000000"/>
          <w:sz w:val="28"/>
        </w:rPr>
        <w:t>
      жоюға бөлу туралы</w:t>
      </w:r>
    </w:p>
    <w:bookmarkEnd w:id="773"/>
    <w:bookmarkStart w:name="z886" w:id="774"/>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bookmarkEnd w:id="774"/>
    <w:bookmarkStart w:name="z887" w:id="775"/>
    <w:p>
      <w:pPr>
        <w:spacing w:after="0"/>
        <w:ind w:left="0"/>
        <w:jc w:val="both"/>
      </w:pPr>
      <w:r>
        <w:rPr>
          <w:rFonts w:ascii="Times New Roman"/>
          <w:b w:val="false"/>
          <w:i w:val="false"/>
          <w:color w:val="000000"/>
          <w:sz w:val="28"/>
        </w:rPr>
        <w:t>
      Мына құрамдағы комиссия жасаған:</w:t>
      </w:r>
    </w:p>
    <w:bookmarkEnd w:id="775"/>
    <w:bookmarkStart w:name="z888" w:id="776"/>
    <w:p>
      <w:pPr>
        <w:spacing w:after="0"/>
        <w:ind w:left="0"/>
        <w:jc w:val="both"/>
      </w:pPr>
      <w:r>
        <w:rPr>
          <w:rFonts w:ascii="Times New Roman"/>
          <w:b w:val="false"/>
          <w:i w:val="false"/>
          <w:color w:val="000000"/>
          <w:sz w:val="28"/>
        </w:rPr>
        <w:t>
      Комиссия төрағасы ____________________________________________________</w:t>
      </w:r>
    </w:p>
    <w:bookmarkEnd w:id="776"/>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2.______________________________________________ лауазымы, аты-жөні, тегі</w:t>
      </w:r>
    </w:p>
    <w:bookmarkStart w:name="z889" w:id="777"/>
    <w:p>
      <w:pPr>
        <w:spacing w:after="0"/>
        <w:ind w:left="0"/>
        <w:jc w:val="both"/>
      </w:pPr>
      <w:r>
        <w:rPr>
          <w:rFonts w:ascii="Times New Roman"/>
          <w:b w:val="false"/>
          <w:i w:val="false"/>
          <w:color w:val="000000"/>
          <w:sz w:val="28"/>
        </w:rPr>
        <w:t>
      Құжаттарды қорғау құралдарының мынадай түрі жоюға іріктеп алынды:</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0"/>
        <w:gridCol w:w="3050"/>
        <w:gridCol w:w="3050"/>
        <w:gridCol w:w="3050"/>
      </w:tblGrid>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890" w:id="778"/>
    <w:p>
      <w:pPr>
        <w:spacing w:after="0"/>
        <w:ind w:left="0"/>
        <w:jc w:val="both"/>
      </w:pPr>
      <w:r>
        <w:rPr>
          <w:rFonts w:ascii="Times New Roman"/>
          <w:b w:val="false"/>
          <w:i w:val="false"/>
          <w:color w:val="000000"/>
          <w:sz w:val="28"/>
        </w:rPr>
        <w:t>
      _________________________ данада жасалды:</w:t>
      </w:r>
    </w:p>
    <w:bookmarkEnd w:id="778"/>
    <w:bookmarkStart w:name="z891" w:id="779"/>
    <w:p>
      <w:pPr>
        <w:spacing w:after="0"/>
        <w:ind w:left="0"/>
        <w:jc w:val="both"/>
      </w:pPr>
      <w:r>
        <w:rPr>
          <w:rFonts w:ascii="Times New Roman"/>
          <w:b w:val="false"/>
          <w:i w:val="false"/>
          <w:color w:val="000000"/>
          <w:sz w:val="28"/>
        </w:rPr>
        <w:t>
      1-дана: №___істе.</w:t>
      </w:r>
    </w:p>
    <w:bookmarkEnd w:id="779"/>
    <w:bookmarkStart w:name="z892" w:id="780"/>
    <w:p>
      <w:pPr>
        <w:spacing w:after="0"/>
        <w:ind w:left="0"/>
        <w:jc w:val="both"/>
      </w:pPr>
      <w:r>
        <w:rPr>
          <w:rFonts w:ascii="Times New Roman"/>
          <w:b w:val="false"/>
          <w:i w:val="false"/>
          <w:color w:val="000000"/>
          <w:sz w:val="28"/>
        </w:rPr>
        <w:t>
      2-дана: (адресат)</w:t>
      </w:r>
    </w:p>
    <w:bookmarkEnd w:id="780"/>
    <w:p>
      <w:pPr>
        <w:spacing w:after="0"/>
        <w:ind w:left="0"/>
        <w:jc w:val="both"/>
      </w:pPr>
      <w:r>
        <w:rPr>
          <w:rFonts w:ascii="Times New Roman"/>
          <w:b w:val="false"/>
          <w:i w:val="false"/>
          <w:color w:val="000000"/>
          <w:sz w:val="28"/>
        </w:rPr>
        <w:t>
      Комиссия төрағасы _______________________ қолтаңбаның толық жазылуы(өз қолы)</w:t>
      </w:r>
    </w:p>
    <w:bookmarkStart w:name="z894" w:id="781"/>
    <w:p>
      <w:pPr>
        <w:spacing w:after="0"/>
        <w:ind w:left="0"/>
        <w:jc w:val="both"/>
      </w:pPr>
      <w:r>
        <w:rPr>
          <w:rFonts w:ascii="Times New Roman"/>
          <w:b w:val="false"/>
          <w:i w:val="false"/>
          <w:color w:val="000000"/>
          <w:sz w:val="28"/>
        </w:rPr>
        <w:t>
      Комиссия мүшелері _______________________ қолтаңбаның толық жазылуы (өз қолдары)</w:t>
      </w:r>
    </w:p>
    <w:bookmarkEnd w:id="781"/>
    <w:p>
      <w:pPr>
        <w:spacing w:after="0"/>
        <w:ind w:left="0"/>
        <w:jc w:val="both"/>
      </w:pPr>
      <w:r>
        <w:rPr>
          <w:rFonts w:ascii="Times New Roman"/>
          <w:b w:val="false"/>
          <w:i w:val="false"/>
          <w:color w:val="000000"/>
          <w:sz w:val="28"/>
        </w:rPr>
        <w:t>
      № _______ есепке алу журналына белгілер енгізілді, құжаттарды қорғау құралдары</w:t>
      </w:r>
    </w:p>
    <w:bookmarkStart w:name="z895" w:id="782"/>
    <w:p>
      <w:pPr>
        <w:spacing w:after="0"/>
        <w:ind w:left="0"/>
        <w:jc w:val="both"/>
      </w:pPr>
      <w:r>
        <w:rPr>
          <w:rFonts w:ascii="Times New Roman"/>
          <w:b w:val="false"/>
          <w:i w:val="false"/>
          <w:color w:val="000000"/>
          <w:sz w:val="28"/>
        </w:rPr>
        <w:t>
      ___________________ арқылы жойылды. (жоюдың түрі)</w:t>
      </w:r>
    </w:p>
    <w:bookmarkEnd w:id="782"/>
    <w:p>
      <w:pPr>
        <w:spacing w:after="0"/>
        <w:ind w:left="0"/>
        <w:jc w:val="both"/>
      </w:pPr>
      <w:r>
        <w:rPr>
          <w:rFonts w:ascii="Times New Roman"/>
          <w:b w:val="false"/>
          <w:i w:val="false"/>
          <w:color w:val="000000"/>
          <w:sz w:val="28"/>
        </w:rPr>
        <w:t>
      Лауазымның атауы __________________ қолтаңбаның толық жазылуы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_____________________________________ мемлекеттік ұйымның атауы</w:t>
      </w:r>
    </w:p>
    <w:bookmarkStart w:name="z900" w:id="783"/>
    <w:p>
      <w:pPr>
        <w:spacing w:after="0"/>
        <w:ind w:left="0"/>
        <w:jc w:val="left"/>
      </w:pPr>
      <w:r>
        <w:rPr>
          <w:rFonts w:ascii="Times New Roman"/>
          <w:b/>
          <w:i w:val="false"/>
          <w:color w:val="000000"/>
        </w:rPr>
        <w:t xml:space="preserve"> АКТ </w:t>
      </w:r>
    </w:p>
    <w:bookmarkEnd w:id="783"/>
    <w:bookmarkStart w:name="z901" w:id="784"/>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bookmarkEnd w:id="7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Ұйым басшысы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лауазымының атауы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 қолтаңбаның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(өз қолы) толық жазылуы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Дата</w:t>
            </w:r>
          </w:p>
        </w:tc>
      </w:tr>
    </w:tbl>
    <w:bookmarkStart w:name="z908" w:id="785"/>
    <w:p>
      <w:pPr>
        <w:spacing w:after="0"/>
        <w:ind w:left="0"/>
        <w:jc w:val="both"/>
      </w:pPr>
      <w:r>
        <w:rPr>
          <w:rFonts w:ascii="Times New Roman"/>
          <w:b w:val="false"/>
          <w:i w:val="false"/>
          <w:color w:val="000000"/>
          <w:sz w:val="28"/>
        </w:rPr>
        <w:t>
      Қорғауға жататын пайдаланылмаған</w:t>
      </w:r>
    </w:p>
    <w:bookmarkEnd w:id="785"/>
    <w:bookmarkStart w:name="z909" w:id="786"/>
    <w:p>
      <w:pPr>
        <w:spacing w:after="0"/>
        <w:ind w:left="0"/>
        <w:jc w:val="both"/>
      </w:pPr>
      <w:r>
        <w:rPr>
          <w:rFonts w:ascii="Times New Roman"/>
          <w:b w:val="false"/>
          <w:i w:val="false"/>
          <w:color w:val="000000"/>
          <w:sz w:val="28"/>
        </w:rPr>
        <w:t>
      баспа-бланк өнімдерін</w:t>
      </w:r>
    </w:p>
    <w:bookmarkEnd w:id="786"/>
    <w:bookmarkStart w:name="z910" w:id="787"/>
    <w:p>
      <w:pPr>
        <w:spacing w:after="0"/>
        <w:ind w:left="0"/>
        <w:jc w:val="both"/>
      </w:pPr>
      <w:r>
        <w:rPr>
          <w:rFonts w:ascii="Times New Roman"/>
          <w:b w:val="false"/>
          <w:i w:val="false"/>
          <w:color w:val="000000"/>
          <w:sz w:val="28"/>
        </w:rPr>
        <w:t>
      жоюға бөлу туралы</w:t>
      </w:r>
    </w:p>
    <w:bookmarkEnd w:id="787"/>
    <w:bookmarkStart w:name="z911" w:id="788"/>
    <w:p>
      <w:pPr>
        <w:spacing w:after="0"/>
        <w:ind w:left="0"/>
        <w:jc w:val="both"/>
      </w:pPr>
      <w:r>
        <w:rPr>
          <w:rFonts w:ascii="Times New Roman"/>
          <w:b w:val="false"/>
          <w:i w:val="false"/>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bookmarkEnd w:id="788"/>
    <w:bookmarkStart w:name="z912" w:id="789"/>
    <w:p>
      <w:pPr>
        <w:spacing w:after="0"/>
        <w:ind w:left="0"/>
        <w:jc w:val="both"/>
      </w:pPr>
      <w:r>
        <w:rPr>
          <w:rFonts w:ascii="Times New Roman"/>
          <w:b w:val="false"/>
          <w:i w:val="false"/>
          <w:color w:val="000000"/>
          <w:sz w:val="28"/>
        </w:rPr>
        <w:t>
      Мына құрамдағы комиссия жасаған:</w:t>
      </w:r>
    </w:p>
    <w:bookmarkEnd w:id="789"/>
    <w:bookmarkStart w:name="z913" w:id="790"/>
    <w:p>
      <w:pPr>
        <w:spacing w:after="0"/>
        <w:ind w:left="0"/>
        <w:jc w:val="both"/>
      </w:pPr>
      <w:r>
        <w:rPr>
          <w:rFonts w:ascii="Times New Roman"/>
          <w:b w:val="false"/>
          <w:i w:val="false"/>
          <w:color w:val="000000"/>
          <w:sz w:val="28"/>
        </w:rPr>
        <w:t>
      Комиссия төрағасы ____________________________________________________</w:t>
      </w:r>
    </w:p>
    <w:bookmarkEnd w:id="790"/>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1.______________________________________________ лауазымы, аты-жөні, тегі</w:t>
      </w:r>
    </w:p>
    <w:bookmarkStart w:name="z914" w:id="791"/>
    <w:p>
      <w:pPr>
        <w:spacing w:after="0"/>
        <w:ind w:left="0"/>
        <w:jc w:val="both"/>
      </w:pPr>
      <w:r>
        <w:rPr>
          <w:rFonts w:ascii="Times New Roman"/>
          <w:b w:val="false"/>
          <w:i w:val="false"/>
          <w:color w:val="000000"/>
          <w:sz w:val="28"/>
        </w:rPr>
        <w:t>
      2.______________________________________________ лауазымы, аты-жөні, тегі</w:t>
      </w:r>
    </w:p>
    <w:bookmarkEnd w:id="791"/>
    <w:p>
      <w:pPr>
        <w:spacing w:after="0"/>
        <w:ind w:left="0"/>
        <w:jc w:val="both"/>
      </w:pPr>
      <w:r>
        <w:rPr>
          <w:rFonts w:ascii="Times New Roman"/>
          <w:b w:val="false"/>
          <w:i w:val="false"/>
          <w:color w:val="000000"/>
          <w:sz w:val="28"/>
        </w:rPr>
        <w:t>
      _____________________________ байланысты ______________________________</w:t>
      </w:r>
    </w:p>
    <w:bookmarkStart w:name="z915" w:id="792"/>
    <w:p>
      <w:pPr>
        <w:spacing w:after="0"/>
        <w:ind w:left="0"/>
        <w:jc w:val="both"/>
      </w:pPr>
      <w:r>
        <w:rPr>
          <w:rFonts w:ascii="Times New Roman"/>
          <w:b w:val="false"/>
          <w:i w:val="false"/>
          <w:color w:val="000000"/>
          <w:sz w:val="28"/>
        </w:rPr>
        <w:t>
      (таратуға, қайта ұйымдастыруға) (мемлекеттік органның (ұйымның) ресми атауы</w:t>
      </w:r>
    </w:p>
    <w:bookmarkEnd w:id="792"/>
    <w:p>
      <w:pPr>
        <w:spacing w:after="0"/>
        <w:ind w:left="0"/>
        <w:jc w:val="both"/>
      </w:pPr>
      <w:r>
        <w:rPr>
          <w:rFonts w:ascii="Times New Roman"/>
          <w:b w:val="false"/>
          <w:i w:val="false"/>
          <w:color w:val="000000"/>
          <w:sz w:val="28"/>
        </w:rPr>
        <w:t xml:space="preserve">
      _____________________________________________ практикалық мәнін жоғалтқан </w:t>
      </w:r>
    </w:p>
    <w:bookmarkStart w:name="z916" w:id="793"/>
    <w:p>
      <w:pPr>
        <w:spacing w:after="0"/>
        <w:ind w:left="0"/>
        <w:jc w:val="both"/>
      </w:pPr>
      <w:r>
        <w:rPr>
          <w:rFonts w:ascii="Times New Roman"/>
          <w:b w:val="false"/>
          <w:i w:val="false"/>
          <w:color w:val="000000"/>
          <w:sz w:val="28"/>
        </w:rPr>
        <w:t xml:space="preserve">
      пайдаланылмаған баспа-бланк өнімдерінің мынадай түрлері жоюға іріктеп алынды: </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95"/>
        <w:gridCol w:w="2957"/>
        <w:gridCol w:w="3956"/>
        <w:gridCol w:w="1796"/>
        <w:gridCol w:w="1796"/>
      </w:tblGrid>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түрінің атауы</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данасының сериясы және нөмірі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Пайдаланылмаған даналардың саны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17" w:id="794"/>
    <w:p>
      <w:pPr>
        <w:spacing w:after="0"/>
        <w:ind w:left="0"/>
        <w:jc w:val="both"/>
      </w:pPr>
      <w:r>
        <w:rPr>
          <w:rFonts w:ascii="Times New Roman"/>
          <w:b w:val="false"/>
          <w:i w:val="false"/>
          <w:color w:val="000000"/>
          <w:sz w:val="28"/>
        </w:rPr>
        <w:t>
      Қорғауға жататын пайдаланылмаған баспа-бланк өнімінің жиыны __________ дана.</w:t>
      </w:r>
    </w:p>
    <w:bookmarkEnd w:id="794"/>
    <w:p>
      <w:pPr>
        <w:spacing w:after="0"/>
        <w:ind w:left="0"/>
        <w:jc w:val="both"/>
      </w:pPr>
      <w:r>
        <w:rPr>
          <w:rFonts w:ascii="Times New Roman"/>
          <w:b w:val="false"/>
          <w:i w:val="false"/>
          <w:color w:val="000000"/>
          <w:sz w:val="28"/>
        </w:rPr>
        <w:t>
      (санмен және жазбаша)</w:t>
      </w:r>
    </w:p>
    <w:bookmarkStart w:name="z918" w:id="795"/>
    <w:p>
      <w:pPr>
        <w:spacing w:after="0"/>
        <w:ind w:left="0"/>
        <w:jc w:val="both"/>
      </w:pPr>
      <w:r>
        <w:rPr>
          <w:rFonts w:ascii="Times New Roman"/>
          <w:b w:val="false"/>
          <w:i w:val="false"/>
          <w:color w:val="000000"/>
          <w:sz w:val="28"/>
        </w:rPr>
        <w:t>
      Комиссия төрағасы _____________________ қолтаңбаның толық жазылуы (өз қолы)</w:t>
      </w:r>
    </w:p>
    <w:bookmarkEnd w:id="795"/>
    <w:p>
      <w:pPr>
        <w:spacing w:after="0"/>
        <w:ind w:left="0"/>
        <w:jc w:val="both"/>
      </w:pPr>
      <w:r>
        <w:rPr>
          <w:rFonts w:ascii="Times New Roman"/>
          <w:b w:val="false"/>
          <w:i w:val="false"/>
          <w:color w:val="000000"/>
          <w:sz w:val="28"/>
        </w:rPr>
        <w:t>
      Комиссия мүшелері __________________ қолтаңбаның толық жазылуы (өз қолдары)</w:t>
      </w:r>
    </w:p>
    <w:bookmarkStart w:name="z919" w:id="796"/>
    <w:p>
      <w:pPr>
        <w:spacing w:after="0"/>
        <w:ind w:left="0"/>
        <w:jc w:val="both"/>
      </w:pPr>
      <w:r>
        <w:rPr>
          <w:rFonts w:ascii="Times New Roman"/>
          <w:b w:val="false"/>
          <w:i w:val="false"/>
          <w:color w:val="000000"/>
          <w:sz w:val="28"/>
        </w:rPr>
        <w:t>
      Баспа-бланк өнімдерін есепке алу мен беру журналына белгі енгізілді,</w:t>
      </w:r>
    </w:p>
    <w:bookmarkEnd w:id="796"/>
    <w:p>
      <w:pPr>
        <w:spacing w:after="0"/>
        <w:ind w:left="0"/>
        <w:jc w:val="both"/>
      </w:pPr>
      <w:r>
        <w:rPr>
          <w:rFonts w:ascii="Times New Roman"/>
          <w:b w:val="false"/>
          <w:i w:val="false"/>
          <w:color w:val="000000"/>
          <w:sz w:val="28"/>
        </w:rPr>
        <w:t>
      пайдаланылмаған даналар саны _________________ салмағы _______ кг</w:t>
      </w:r>
    </w:p>
    <w:bookmarkStart w:name="z920" w:id="797"/>
    <w:p>
      <w:pPr>
        <w:spacing w:after="0"/>
        <w:ind w:left="0"/>
        <w:jc w:val="both"/>
      </w:pPr>
      <w:r>
        <w:rPr>
          <w:rFonts w:ascii="Times New Roman"/>
          <w:b w:val="false"/>
          <w:i w:val="false"/>
          <w:color w:val="000000"/>
          <w:sz w:val="28"/>
        </w:rPr>
        <w:t>
      (санмен және жазбаша) ______________________ арқылы жойылды. (жоюдың түрі)</w:t>
      </w:r>
    </w:p>
    <w:bookmarkEnd w:id="797"/>
    <w:p>
      <w:pPr>
        <w:spacing w:after="0"/>
        <w:ind w:left="0"/>
        <w:jc w:val="both"/>
      </w:pPr>
      <w:r>
        <w:rPr>
          <w:rFonts w:ascii="Times New Roman"/>
          <w:b w:val="false"/>
          <w:i w:val="false"/>
          <w:color w:val="000000"/>
          <w:sz w:val="28"/>
        </w:rPr>
        <w:t>
      Лауазымның атауы ____________________ қолтаңбаның толық жазылуы</w:t>
      </w:r>
    </w:p>
    <w:bookmarkStart w:name="z921" w:id="798"/>
    <w:p>
      <w:pPr>
        <w:spacing w:after="0"/>
        <w:ind w:left="0"/>
        <w:jc w:val="both"/>
      </w:pPr>
      <w:r>
        <w:rPr>
          <w:rFonts w:ascii="Times New Roman"/>
          <w:b w:val="false"/>
          <w:i w:val="false"/>
          <w:color w:val="000000"/>
          <w:sz w:val="28"/>
        </w:rPr>
        <w:t>
      (өз қолы)</w:t>
      </w:r>
    </w:p>
    <w:bookmarkEnd w:id="798"/>
    <w:bookmarkStart w:name="z922" w:id="799"/>
    <w:p>
      <w:pPr>
        <w:spacing w:after="0"/>
        <w:ind w:left="0"/>
        <w:jc w:val="both"/>
      </w:pPr>
      <w:r>
        <w:rPr>
          <w:rFonts w:ascii="Times New Roman"/>
          <w:b w:val="false"/>
          <w:i w:val="false"/>
          <w:color w:val="000000"/>
          <w:sz w:val="28"/>
        </w:rPr>
        <w:t>
      Дата</w:t>
      </w:r>
    </w:p>
    <w:bookmarkEnd w:id="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27" w:id="800"/>
    <w:p>
      <w:pPr>
        <w:spacing w:after="0"/>
        <w:ind w:left="0"/>
        <w:jc w:val="left"/>
      </w:pPr>
      <w:r>
        <w:rPr>
          <w:rFonts w:ascii="Times New Roman"/>
          <w:b/>
          <w:i w:val="false"/>
          <w:color w:val="000000"/>
        </w:rPr>
        <w:t xml:space="preserve"> Ұйымның ресми атауы</w:t>
      </w:r>
    </w:p>
    <w:bookmarkEnd w:id="800"/>
    <w:bookmarkStart w:name="z928" w:id="801"/>
    <w:p>
      <w:pPr>
        <w:spacing w:after="0"/>
        <w:ind w:left="0"/>
        <w:jc w:val="left"/>
      </w:pPr>
      <w:r>
        <w:rPr>
          <w:rFonts w:ascii="Times New Roman"/>
          <w:b/>
          <w:i w:val="false"/>
          <w:color w:val="000000"/>
        </w:rPr>
        <w:t xml:space="preserve"> ІСТЕР НОМЕНКЛАТУРАСЫ</w:t>
      </w:r>
    </w:p>
    <w:bookmarkEnd w:id="801"/>
    <w:bookmarkStart w:name="z929" w:id="802"/>
    <w:p>
      <w:pPr>
        <w:spacing w:after="0"/>
        <w:ind w:left="0"/>
        <w:jc w:val="both"/>
      </w:pPr>
      <w:r>
        <w:rPr>
          <w:rFonts w:ascii="Times New Roman"/>
          <w:b w:val="false"/>
          <w:i w:val="false"/>
          <w:color w:val="000000"/>
          <w:sz w:val="28"/>
        </w:rPr>
        <w:t>
      ___________ № _____________ (дата) (индексі) ┌ ┐</w:t>
      </w:r>
    </w:p>
    <w:bookmarkEnd w:id="802"/>
    <w:p>
      <w:pPr>
        <w:spacing w:after="0"/>
        <w:ind w:left="0"/>
        <w:jc w:val="both"/>
      </w:pPr>
      <w:r>
        <w:rPr>
          <w:rFonts w:ascii="Times New Roman"/>
          <w:b w:val="false"/>
          <w:i w:val="false"/>
          <w:color w:val="000000"/>
          <w:sz w:val="28"/>
        </w:rPr>
        <w:t>
      Бекітемін ________ жылға арналған</w:t>
      </w:r>
    </w:p>
    <w:p>
      <w:pPr>
        <w:spacing w:after="0"/>
        <w:ind w:left="0"/>
        <w:jc w:val="both"/>
      </w:pPr>
      <w:r>
        <w:rPr>
          <w:rFonts w:ascii="Times New Roman"/>
          <w:b w:val="false"/>
          <w:i w:val="false"/>
          <w:color w:val="000000"/>
          <w:sz w:val="28"/>
        </w:rPr>
        <w:t>
      Ұйым басшысы лауазымының атауы ________ қолтаңбаның (өз қолы) толық жазылуы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5"/>
        <w:gridCol w:w="2674"/>
        <w:gridCol w:w="2675"/>
        <w:gridCol w:w="4620"/>
        <w:gridCol w:w="1166"/>
      </w:tblGrid>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(томдар, бөліктер) саны</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 бойынша істің (томның, бөліктің) сақтау мерзімі және тармақ нөмірі</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0" w:id="803"/>
    <w:p>
      <w:pPr>
        <w:spacing w:after="0"/>
        <w:ind w:left="0"/>
        <w:jc w:val="both"/>
      </w:pPr>
      <w:r>
        <w:rPr>
          <w:rFonts w:ascii="Times New Roman"/>
          <w:b w:val="false"/>
          <w:i w:val="false"/>
          <w:color w:val="000000"/>
          <w:sz w:val="28"/>
        </w:rPr>
        <w:t>
      БҚҚ қызметі басшысы _______________________ Қолтаңбаның лауазымының атауы</w:t>
      </w:r>
    </w:p>
    <w:bookmarkEnd w:id="803"/>
    <w:bookmarkStart w:name="z931" w:id="804"/>
    <w:p>
      <w:pPr>
        <w:spacing w:after="0"/>
        <w:ind w:left="0"/>
        <w:jc w:val="both"/>
      </w:pPr>
      <w:r>
        <w:rPr>
          <w:rFonts w:ascii="Times New Roman"/>
          <w:b w:val="false"/>
          <w:i w:val="false"/>
          <w:color w:val="000000"/>
          <w:sz w:val="28"/>
        </w:rPr>
        <w:t>
      (өз қолы) толық жазылуы Дата</w:t>
      </w:r>
    </w:p>
    <w:bookmarkEnd w:id="804"/>
    <w:bookmarkStart w:name="z932" w:id="805"/>
    <w:p>
      <w:pPr>
        <w:spacing w:after="0"/>
        <w:ind w:left="0"/>
        <w:jc w:val="both"/>
      </w:pPr>
      <w:r>
        <w:rPr>
          <w:rFonts w:ascii="Times New Roman"/>
          <w:b w:val="false"/>
          <w:i w:val="false"/>
          <w:color w:val="000000"/>
          <w:sz w:val="28"/>
        </w:rPr>
        <w:t>
      Құрылымдық бөлімшелер басшыларының қолбелгілері</w:t>
      </w:r>
    </w:p>
    <w:bookmarkEnd w:id="805"/>
    <w:bookmarkStart w:name="z933" w:id="806"/>
    <w:p>
      <w:pPr>
        <w:spacing w:after="0"/>
        <w:ind w:left="0"/>
        <w:jc w:val="both"/>
      </w:pPr>
      <w:r>
        <w:rPr>
          <w:rFonts w:ascii="Times New Roman"/>
          <w:b w:val="false"/>
          <w:i w:val="false"/>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bookmarkEnd w:id="806"/>
    <w:p>
      <w:pPr>
        <w:spacing w:after="0"/>
        <w:ind w:left="0"/>
        <w:jc w:val="both"/>
      </w:pPr>
      <w:r>
        <w:rPr>
          <w:rFonts w:ascii="Times New Roman"/>
          <w:b w:val="false"/>
          <w:i w:val="false"/>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07"/>
        <w:gridCol w:w="881"/>
        <w:gridCol w:w="881"/>
        <w:gridCol w:w="3231"/>
      </w:tblGrid>
      <w:tr>
        <w:trPr>
          <w:trHeight w:val="30" w:hRule="atLeast"/>
        </w:trPr>
        <w:tc>
          <w:tcPr>
            <w:tcW w:w="73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 бойынша</w:t>
            </w:r>
          </w:p>
        </w:tc>
        <w:tc>
          <w:tcPr>
            <w:tcW w:w="8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өтпелілер</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 белгісімен</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(10 жылдан жоғары)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(қоса алғанда 10 жылға дейін)</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4" w:id="807"/>
    <w:p>
      <w:pPr>
        <w:spacing w:after="0"/>
        <w:ind w:left="0"/>
        <w:jc w:val="both"/>
      </w:pPr>
      <w:r>
        <w:rPr>
          <w:rFonts w:ascii="Times New Roman"/>
          <w:b w:val="false"/>
          <w:i w:val="false"/>
          <w:color w:val="000000"/>
          <w:sz w:val="28"/>
        </w:rPr>
        <w:t>
      БҚҚ қызметі басшысы Қолтаңбаның</w:t>
      </w:r>
    </w:p>
    <w:bookmarkEnd w:id="807"/>
    <w:bookmarkStart w:name="z935" w:id="808"/>
    <w:p>
      <w:pPr>
        <w:spacing w:after="0"/>
        <w:ind w:left="0"/>
        <w:jc w:val="both"/>
      </w:pPr>
      <w:r>
        <w:rPr>
          <w:rFonts w:ascii="Times New Roman"/>
          <w:b w:val="false"/>
          <w:i w:val="false"/>
          <w:color w:val="000000"/>
          <w:sz w:val="28"/>
        </w:rPr>
        <w:t>
      лауазымының атауы _____________ толық жазылуы</w:t>
      </w:r>
    </w:p>
    <w:bookmarkEnd w:id="808"/>
    <w:p>
      <w:pPr>
        <w:spacing w:after="0"/>
        <w:ind w:left="0"/>
        <w:jc w:val="both"/>
      </w:pPr>
      <w:r>
        <w:rPr>
          <w:rFonts w:ascii="Times New Roman"/>
          <w:b w:val="false"/>
          <w:i w:val="false"/>
          <w:color w:val="000000"/>
          <w:sz w:val="28"/>
        </w:rPr>
        <w:t>
      (өз қолы)</w:t>
      </w:r>
    </w:p>
    <w:bookmarkStart w:name="z937" w:id="809"/>
    <w:p>
      <w:pPr>
        <w:spacing w:after="0"/>
        <w:ind w:left="0"/>
        <w:jc w:val="both"/>
      </w:pPr>
      <w:r>
        <w:rPr>
          <w:rFonts w:ascii="Times New Roman"/>
          <w:b w:val="false"/>
          <w:i w:val="false"/>
          <w:color w:val="000000"/>
          <w:sz w:val="28"/>
        </w:rPr>
        <w:t>
      Дата</w:t>
      </w:r>
    </w:p>
    <w:bookmarkEnd w:id="809"/>
    <w:bookmarkStart w:name="z938" w:id="810"/>
    <w:p>
      <w:pPr>
        <w:spacing w:after="0"/>
        <w:ind w:left="0"/>
        <w:jc w:val="both"/>
      </w:pPr>
      <w:r>
        <w:rPr>
          <w:rFonts w:ascii="Times New Roman"/>
          <w:b w:val="false"/>
          <w:i w:val="false"/>
          <w:color w:val="000000"/>
          <w:sz w:val="28"/>
        </w:rPr>
        <w:t>
      Жиынтық мәлімет ұйымның архивіне тапсырылды.</w:t>
      </w:r>
    </w:p>
    <w:bookmarkEnd w:id="810"/>
    <w:bookmarkStart w:name="z939" w:id="811"/>
    <w:p>
      <w:pPr>
        <w:spacing w:after="0"/>
        <w:ind w:left="0"/>
        <w:jc w:val="both"/>
      </w:pPr>
      <w:r>
        <w:rPr>
          <w:rFonts w:ascii="Times New Roman"/>
          <w:b w:val="false"/>
          <w:i w:val="false"/>
          <w:color w:val="000000"/>
          <w:sz w:val="28"/>
        </w:rPr>
        <w:t>
      Мәлімет берген қызметкер Қолтаңбаның</w:t>
      </w:r>
    </w:p>
    <w:bookmarkEnd w:id="811"/>
    <w:bookmarkStart w:name="z940" w:id="812"/>
    <w:p>
      <w:pPr>
        <w:spacing w:after="0"/>
        <w:ind w:left="0"/>
        <w:jc w:val="both"/>
      </w:pPr>
      <w:r>
        <w:rPr>
          <w:rFonts w:ascii="Times New Roman"/>
          <w:b w:val="false"/>
          <w:i w:val="false"/>
          <w:color w:val="000000"/>
          <w:sz w:val="28"/>
        </w:rPr>
        <w:t>
      лауазымының атауы _____________ толық жазылуы</w:t>
      </w:r>
    </w:p>
    <w:bookmarkEnd w:id="812"/>
    <w:bookmarkStart w:name="z941" w:id="813"/>
    <w:p>
      <w:pPr>
        <w:spacing w:after="0"/>
        <w:ind w:left="0"/>
        <w:jc w:val="both"/>
      </w:pPr>
      <w:r>
        <w:rPr>
          <w:rFonts w:ascii="Times New Roman"/>
          <w:b w:val="false"/>
          <w:i w:val="false"/>
          <w:color w:val="000000"/>
          <w:sz w:val="28"/>
        </w:rPr>
        <w:t>
      (өз қолы)</w:t>
      </w:r>
    </w:p>
    <w:bookmarkEnd w:id="813"/>
    <w:bookmarkStart w:name="z942" w:id="814"/>
    <w:p>
      <w:pPr>
        <w:spacing w:after="0"/>
        <w:ind w:left="0"/>
        <w:jc w:val="both"/>
      </w:pPr>
      <w:r>
        <w:rPr>
          <w:rFonts w:ascii="Times New Roman"/>
          <w:b w:val="false"/>
          <w:i w:val="false"/>
          <w:color w:val="000000"/>
          <w:sz w:val="28"/>
        </w:rPr>
        <w:t>
      Дата</w:t>
      </w:r>
    </w:p>
    <w:bookmarkEnd w:id="8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47" w:id="815"/>
    <w:p>
      <w:pPr>
        <w:spacing w:after="0"/>
        <w:ind w:left="0"/>
        <w:jc w:val="left"/>
      </w:pPr>
      <w:r>
        <w:rPr>
          <w:rFonts w:ascii="Times New Roman"/>
          <w:b/>
          <w:i w:val="false"/>
          <w:color w:val="000000"/>
        </w:rPr>
        <w:t xml:space="preserve"> ІСТІҢ КУӘЛАНДЫРУ ПАРАҒЫ</w:t>
      </w:r>
    </w:p>
    <w:bookmarkEnd w:id="815"/>
    <w:bookmarkStart w:name="z948" w:id="816"/>
    <w:p>
      <w:pPr>
        <w:spacing w:after="0"/>
        <w:ind w:left="0"/>
        <w:jc w:val="both"/>
      </w:pPr>
      <w:r>
        <w:rPr>
          <w:rFonts w:ascii="Times New Roman"/>
          <w:b w:val="false"/>
          <w:i w:val="false"/>
          <w:color w:val="000000"/>
          <w:sz w:val="28"/>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42"/>
        <w:gridCol w:w="2058"/>
      </w:tblGrid>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құжаттарын қалыптастырудың, ресімдеудің, физикалық жай-күйінің және есепке алынуының ерекшеліктері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w:t>
            </w:r>
          </w:p>
        </w:tc>
      </w:tr>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Брошюралар және басқа баспа басылымдар</w:t>
            </w:r>
            <w:r>
              <w:br/>
            </w:r>
            <w:r>
              <w:rPr>
                <w:rFonts w:ascii="Times New Roman"/>
                <w:b w:val="false"/>
                <w:i w:val="false"/>
                <w:color w:val="000000"/>
                <w:sz w:val="20"/>
              </w:rPr>
              <w:t>
2. Үндеухаттар</w:t>
            </w:r>
            <w:r>
              <w:br/>
            </w:r>
            <w:r>
              <w:rPr>
                <w:rFonts w:ascii="Times New Roman"/>
                <w:b w:val="false"/>
                <w:i w:val="false"/>
                <w:color w:val="000000"/>
                <w:sz w:val="20"/>
              </w:rPr>
              <w:t>
3. Газеттерден қиындылар</w:t>
            </w:r>
            <w:r>
              <w:br/>
            </w:r>
            <w:r>
              <w:rPr>
                <w:rFonts w:ascii="Times New Roman"/>
                <w:b w:val="false"/>
                <w:i w:val="false"/>
                <w:color w:val="000000"/>
                <w:sz w:val="20"/>
              </w:rPr>
              <w:t>
4. Ашық хаттар</w:t>
            </w:r>
            <w:r>
              <w:br/>
            </w:r>
            <w:r>
              <w:rPr>
                <w:rFonts w:ascii="Times New Roman"/>
                <w:b w:val="false"/>
                <w:i w:val="false"/>
                <w:color w:val="000000"/>
                <w:sz w:val="20"/>
              </w:rPr>
              <w:t>
5. Конверттер</w:t>
            </w:r>
            <w:r>
              <w:br/>
            </w:r>
            <w:r>
              <w:rPr>
                <w:rFonts w:ascii="Times New Roman"/>
                <w:b w:val="false"/>
                <w:i w:val="false"/>
                <w:color w:val="000000"/>
                <w:sz w:val="20"/>
              </w:rPr>
              <w:t>
6. Пошта маркалары</w:t>
            </w:r>
            <w:r>
              <w:br/>
            </w:r>
            <w:r>
              <w:rPr>
                <w:rFonts w:ascii="Times New Roman"/>
                <w:b w:val="false"/>
                <w:i w:val="false"/>
                <w:color w:val="000000"/>
                <w:sz w:val="20"/>
              </w:rPr>
              <w:t>
7. Елтаңбалық маркалар</w:t>
            </w:r>
            <w:r>
              <w:br/>
            </w:r>
            <w:r>
              <w:rPr>
                <w:rFonts w:ascii="Times New Roman"/>
                <w:b w:val="false"/>
                <w:i w:val="false"/>
                <w:color w:val="000000"/>
                <w:sz w:val="20"/>
              </w:rPr>
              <w:t>
8. Почта штемпельдері және басқалар</w:t>
            </w:r>
            <w:r>
              <w:br/>
            </w:r>
            <w:r>
              <w:rPr>
                <w:rFonts w:ascii="Times New Roman"/>
                <w:b w:val="false"/>
                <w:i w:val="false"/>
                <w:color w:val="000000"/>
                <w:sz w:val="20"/>
              </w:rPr>
              <w:t>
9. Арнайы пошта белгілері</w:t>
            </w:r>
            <w:r>
              <w:br/>
            </w:r>
            <w:r>
              <w:rPr>
                <w:rFonts w:ascii="Times New Roman"/>
                <w:b w:val="false"/>
                <w:i w:val="false"/>
                <w:color w:val="000000"/>
                <w:sz w:val="20"/>
              </w:rPr>
              <w:t>
10. Сүргіш, мастик мөрлері</w:t>
            </w:r>
            <w:r>
              <w:br/>
            </w:r>
            <w:r>
              <w:rPr>
                <w:rFonts w:ascii="Times New Roman"/>
                <w:b w:val="false"/>
                <w:i w:val="false"/>
                <w:color w:val="000000"/>
                <w:sz w:val="20"/>
              </w:rPr>
              <w:t>
11. Фотоқұжаттар</w:t>
            </w:r>
            <w:r>
              <w:br/>
            </w:r>
            <w:r>
              <w:rPr>
                <w:rFonts w:ascii="Times New Roman"/>
                <w:b w:val="false"/>
                <w:i w:val="false"/>
                <w:color w:val="000000"/>
                <w:sz w:val="20"/>
              </w:rPr>
              <w:t>
12. Карталар, жоспарлар, сызбалар және басқа да ғылыми-техникалық құжаттама</w:t>
            </w:r>
            <w:r>
              <w:br/>
            </w:r>
            <w:r>
              <w:rPr>
                <w:rFonts w:ascii="Times New Roman"/>
                <w:b w:val="false"/>
                <w:i w:val="false"/>
                <w:color w:val="000000"/>
                <w:sz w:val="20"/>
              </w:rPr>
              <w:t>
13. Суреттер, гравюралар, акварельдер</w:t>
            </w:r>
            <w:r>
              <w:br/>
            </w:r>
            <w:r>
              <w:rPr>
                <w:rFonts w:ascii="Times New Roman"/>
                <w:b w:val="false"/>
                <w:i w:val="false"/>
                <w:color w:val="000000"/>
                <w:sz w:val="20"/>
              </w:rPr>
              <w:t>
14. Танымал қайраткерлердің қолтаңбалары</w:t>
            </w:r>
            <w:r>
              <w:br/>
            </w:r>
            <w:r>
              <w:rPr>
                <w:rFonts w:ascii="Times New Roman"/>
                <w:b w:val="false"/>
                <w:i w:val="false"/>
                <w:color w:val="000000"/>
                <w:sz w:val="20"/>
              </w:rPr>
              <w:t>
15. Желімденген парақтар</w:t>
            </w:r>
            <w:r>
              <w:br/>
            </w:r>
            <w:r>
              <w:rPr>
                <w:rFonts w:ascii="Times New Roman"/>
                <w:b w:val="false"/>
                <w:i w:val="false"/>
                <w:color w:val="000000"/>
                <w:sz w:val="20"/>
              </w:rPr>
              <w:t>
16. Парақ бөліктерінің жойылуы</w:t>
            </w:r>
            <w:r>
              <w:br/>
            </w:r>
            <w:r>
              <w:rPr>
                <w:rFonts w:ascii="Times New Roman"/>
                <w:b w:val="false"/>
                <w:i w:val="false"/>
                <w:color w:val="000000"/>
                <w:sz w:val="20"/>
              </w:rPr>
              <w:t>
17. Өшуге айналған мәтін</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49" w:id="817"/>
    <w:p>
      <w:pPr>
        <w:spacing w:after="0"/>
        <w:ind w:left="0"/>
        <w:jc w:val="both"/>
      </w:pPr>
      <w:r>
        <w:rPr>
          <w:rFonts w:ascii="Times New Roman"/>
          <w:b w:val="false"/>
          <w:i w:val="false"/>
          <w:color w:val="000000"/>
          <w:sz w:val="28"/>
        </w:rPr>
        <w:t>
      Істің куәландырушы парағын толтырушы қолтаңбаның адамның лауазымының атауы ___________________ толық жазылуы (өз қолы) Дата</w:t>
      </w:r>
    </w:p>
    <w:bookmarkEnd w:id="8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bookmarkStart w:name="z951" w:id="818"/>
    <w:p>
      <w:pPr>
        <w:spacing w:after="0"/>
        <w:ind w:left="0"/>
        <w:jc w:val="both"/>
      </w:pPr>
      <w:r>
        <w:rPr>
          <w:rFonts w:ascii="Times New Roman"/>
          <w:b w:val="false"/>
          <w:i w:val="false"/>
          <w:color w:val="000000"/>
          <w:sz w:val="28"/>
        </w:rPr>
        <w:t>
      Ескертпе.</w:t>
      </w:r>
    </w:p>
    <w:bookmarkEnd w:id="818"/>
    <w:bookmarkStart w:name="z952" w:id="819"/>
    <w:p>
      <w:pPr>
        <w:spacing w:after="0"/>
        <w:ind w:left="0"/>
        <w:jc w:val="both"/>
      </w:pPr>
      <w:r>
        <w:rPr>
          <w:rFonts w:ascii="Times New Roman"/>
          <w:b w:val="false"/>
          <w:i w:val="false"/>
          <w:color w:val="000000"/>
          <w:sz w:val="28"/>
        </w:rPr>
        <w:t>
      1. Куәландыру парағы істегі парақтарды есепке алу және олардың нөмірлену ерекшеліктерін тіркеу үшін жасалады.</w:t>
      </w:r>
    </w:p>
    <w:bookmarkEnd w:id="819"/>
    <w:bookmarkStart w:name="z953" w:id="820"/>
    <w:p>
      <w:pPr>
        <w:spacing w:after="0"/>
        <w:ind w:left="0"/>
        <w:jc w:val="both"/>
      </w:pPr>
      <w:r>
        <w:rPr>
          <w:rFonts w:ascii="Times New Roman"/>
          <w:b w:val="false"/>
          <w:i w:val="false"/>
          <w:color w:val="000000"/>
          <w:sz w:val="28"/>
        </w:rPr>
        <w:t>
      2. Куәландыру парағы жеке парақта (парақтарда) жасалады және істің соңына тігіледі.</w:t>
      </w:r>
    </w:p>
    <w:bookmarkEnd w:id="820"/>
    <w:bookmarkStart w:name="z954" w:id="821"/>
    <w:p>
      <w:pPr>
        <w:spacing w:after="0"/>
        <w:ind w:left="0"/>
        <w:jc w:val="both"/>
      </w:pPr>
      <w:r>
        <w:rPr>
          <w:rFonts w:ascii="Times New Roman"/>
          <w:b w:val="false"/>
          <w:i w:val="false"/>
          <w:color w:val="000000"/>
          <w:sz w:val="28"/>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bookmarkEnd w:id="821"/>
    <w:bookmarkStart w:name="z955" w:id="822"/>
    <w:p>
      <w:pPr>
        <w:spacing w:after="0"/>
        <w:ind w:left="0"/>
        <w:jc w:val="both"/>
      </w:pPr>
      <w:r>
        <w:rPr>
          <w:rFonts w:ascii="Times New Roman"/>
          <w:b w:val="false"/>
          <w:i w:val="false"/>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bookmarkEnd w:id="822"/>
    <w:bookmarkStart w:name="z956" w:id="823"/>
    <w:p>
      <w:pPr>
        <w:spacing w:after="0"/>
        <w:ind w:left="0"/>
        <w:jc w:val="both"/>
      </w:pPr>
      <w:r>
        <w:rPr>
          <w:rFonts w:ascii="Times New Roman"/>
          <w:b w:val="false"/>
          <w:i w:val="false"/>
          <w:color w:val="000000"/>
          <w:sz w:val="28"/>
        </w:rPr>
        <w:t>
      1) пошталық айналым құралдары (марканың барлық түрлері, конверттер, ашық хаттар, бланкілер, штемпельдер, мөртабандар, пломбалар);</w:t>
      </w:r>
    </w:p>
    <w:bookmarkEnd w:id="823"/>
    <w:bookmarkStart w:name="z957" w:id="824"/>
    <w:p>
      <w:pPr>
        <w:spacing w:after="0"/>
        <w:ind w:left="0"/>
        <w:jc w:val="both"/>
      </w:pPr>
      <w:r>
        <w:rPr>
          <w:rFonts w:ascii="Times New Roman"/>
          <w:b w:val="false"/>
          <w:i w:val="false"/>
          <w:color w:val="000000"/>
          <w:sz w:val="28"/>
        </w:rPr>
        <w:t>
      2) мөрлер және олардың бедерлері;</w:t>
      </w:r>
    </w:p>
    <w:bookmarkEnd w:id="824"/>
    <w:bookmarkStart w:name="z958" w:id="825"/>
    <w:p>
      <w:pPr>
        <w:spacing w:after="0"/>
        <w:ind w:left="0"/>
        <w:jc w:val="both"/>
      </w:pPr>
      <w:r>
        <w:rPr>
          <w:rFonts w:ascii="Times New Roman"/>
          <w:b w:val="false"/>
          <w:i w:val="false"/>
          <w:color w:val="000000"/>
          <w:sz w:val="28"/>
        </w:rPr>
        <w:t>
      3) танымал мемлекет және қоғам қайраткерлерінің, ғылым, техника және мәдениет қайраткерлерінің қолтаңбалары;</w:t>
      </w:r>
    </w:p>
    <w:bookmarkEnd w:id="825"/>
    <w:bookmarkStart w:name="z959" w:id="826"/>
    <w:p>
      <w:pPr>
        <w:spacing w:after="0"/>
        <w:ind w:left="0"/>
        <w:jc w:val="both"/>
      </w:pPr>
      <w:r>
        <w:rPr>
          <w:rFonts w:ascii="Times New Roman"/>
          <w:b w:val="false"/>
          <w:i w:val="false"/>
          <w:color w:val="000000"/>
          <w:sz w:val="28"/>
        </w:rPr>
        <w:t>
      4) фотоқұжаттар;</w:t>
      </w:r>
    </w:p>
    <w:bookmarkEnd w:id="826"/>
    <w:bookmarkStart w:name="z960" w:id="827"/>
    <w:p>
      <w:pPr>
        <w:spacing w:after="0"/>
        <w:ind w:left="0"/>
        <w:jc w:val="both"/>
      </w:pPr>
      <w:r>
        <w:rPr>
          <w:rFonts w:ascii="Times New Roman"/>
          <w:b w:val="false"/>
          <w:i w:val="false"/>
          <w:color w:val="000000"/>
          <w:sz w:val="28"/>
        </w:rPr>
        <w:t>
      5) суреттер, гравюралар және акварельдер;</w:t>
      </w:r>
    </w:p>
    <w:bookmarkEnd w:id="827"/>
    <w:bookmarkStart w:name="z961" w:id="828"/>
    <w:p>
      <w:pPr>
        <w:spacing w:after="0"/>
        <w:ind w:left="0"/>
        <w:jc w:val="both"/>
      </w:pPr>
      <w:r>
        <w:rPr>
          <w:rFonts w:ascii="Times New Roman"/>
          <w:b w:val="false"/>
          <w:i w:val="false"/>
          <w:color w:val="000000"/>
          <w:sz w:val="28"/>
        </w:rPr>
        <w:t>
      6) үлкен форматтағы құжаттар;</w:t>
      </w:r>
    </w:p>
    <w:bookmarkEnd w:id="828"/>
    <w:bookmarkStart w:name="z962" w:id="829"/>
    <w:p>
      <w:pPr>
        <w:spacing w:after="0"/>
        <w:ind w:left="0"/>
        <w:jc w:val="both"/>
      </w:pPr>
      <w:r>
        <w:rPr>
          <w:rFonts w:ascii="Times New Roman"/>
          <w:b w:val="false"/>
          <w:i w:val="false"/>
          <w:color w:val="000000"/>
          <w:sz w:val="28"/>
        </w:rPr>
        <w:t>
      7) желімделген парақтар, құжаттардың бүлінуі;</w:t>
      </w:r>
    </w:p>
    <w:bookmarkEnd w:id="829"/>
    <w:bookmarkStart w:name="z963" w:id="830"/>
    <w:p>
      <w:pPr>
        <w:spacing w:after="0"/>
        <w:ind w:left="0"/>
        <w:jc w:val="both"/>
      </w:pPr>
      <w:r>
        <w:rPr>
          <w:rFonts w:ascii="Times New Roman"/>
          <w:b w:val="false"/>
          <w:i w:val="false"/>
          <w:color w:val="000000"/>
          <w:sz w:val="28"/>
        </w:rPr>
        <w:t>
      8) фотосуреттер, құжаттар жапсырылған парақтар;</w:t>
      </w:r>
    </w:p>
    <w:bookmarkEnd w:id="830"/>
    <w:bookmarkStart w:name="z964" w:id="831"/>
    <w:p>
      <w:pPr>
        <w:spacing w:after="0"/>
        <w:ind w:left="0"/>
        <w:jc w:val="both"/>
      </w:pPr>
      <w:r>
        <w:rPr>
          <w:rFonts w:ascii="Times New Roman"/>
          <w:b w:val="false"/>
          <w:i w:val="false"/>
          <w:color w:val="000000"/>
          <w:sz w:val="28"/>
        </w:rPr>
        <w:t xml:space="preserve">
      9) салымдары бар конверттер және олардағы салымдардың парақ (заттар) саны; </w:t>
      </w:r>
    </w:p>
    <w:bookmarkEnd w:id="831"/>
    <w:bookmarkStart w:name="z965" w:id="832"/>
    <w:p>
      <w:pPr>
        <w:spacing w:after="0"/>
        <w:ind w:left="0"/>
        <w:jc w:val="both"/>
      </w:pPr>
      <w:r>
        <w:rPr>
          <w:rFonts w:ascii="Times New Roman"/>
          <w:b w:val="false"/>
          <w:i w:val="false"/>
          <w:color w:val="000000"/>
          <w:sz w:val="28"/>
        </w:rPr>
        <w:t>
      10) жеке нөмірлері бар құжаттар (соның ішінде баспа материалдары) және олардың парақ (бет) саны;</w:t>
      </w:r>
    </w:p>
    <w:bookmarkEnd w:id="832"/>
    <w:bookmarkStart w:name="z966" w:id="833"/>
    <w:p>
      <w:pPr>
        <w:spacing w:after="0"/>
        <w:ind w:left="0"/>
        <w:jc w:val="both"/>
      </w:pPr>
      <w:r>
        <w:rPr>
          <w:rFonts w:ascii="Times New Roman"/>
          <w:b w:val="false"/>
          <w:i w:val="false"/>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 </w:t>
      </w:r>
    </w:p>
    <w:bookmarkEnd w:id="833"/>
    <w:bookmarkStart w:name="z967" w:id="834"/>
    <w:p>
      <w:pPr>
        <w:spacing w:after="0"/>
        <w:ind w:left="0"/>
        <w:jc w:val="both"/>
      </w:pPr>
      <w:r>
        <w:rPr>
          <w:rFonts w:ascii="Times New Roman"/>
          <w:b w:val="false"/>
          <w:i w:val="false"/>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bookmarkEnd w:id="834"/>
    <w:bookmarkStart w:name="z968" w:id="835"/>
    <w:p>
      <w:pPr>
        <w:spacing w:after="0"/>
        <w:ind w:left="0"/>
        <w:jc w:val="both"/>
      </w:pPr>
      <w:r>
        <w:rPr>
          <w:rFonts w:ascii="Times New Roman"/>
          <w:b w:val="false"/>
          <w:i w:val="false"/>
          <w:color w:val="000000"/>
          <w:sz w:val="28"/>
        </w:rPr>
        <w:t>
      7. Егер істе жасалған материалдардың ерекшелігіне (шыны, металл, мата және басқалар) байланысты нөмірлеуге келмейтін заттар болса, онда 2-бағанда арасында осы зат тұрған парақтардың нөмірі көрсетіледі.</w:t>
      </w:r>
    </w:p>
    <w:bookmarkEnd w:id="835"/>
    <w:bookmarkStart w:name="z969" w:id="836"/>
    <w:p>
      <w:pPr>
        <w:spacing w:after="0"/>
        <w:ind w:left="0"/>
        <w:jc w:val="both"/>
      </w:pPr>
      <w:r>
        <w:rPr>
          <w:rFonts w:ascii="Times New Roman"/>
          <w:b w:val="false"/>
          <w:i w:val="false"/>
          <w:color w:val="000000"/>
          <w:sz w:val="28"/>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bookmarkEnd w:id="836"/>
    <w:bookmarkStart w:name="z970" w:id="837"/>
    <w:p>
      <w:pPr>
        <w:spacing w:after="0"/>
        <w:ind w:left="0"/>
        <w:jc w:val="both"/>
      </w:pPr>
      <w:r>
        <w:rPr>
          <w:rFonts w:ascii="Times New Roman"/>
          <w:b w:val="false"/>
          <w:i w:val="false"/>
          <w:color w:val="000000"/>
          <w:sz w:val="28"/>
        </w:rPr>
        <w:t>
      9. Куәландыру парағы нөмірленбейді.</w:t>
      </w:r>
    </w:p>
    <w:bookmarkEnd w:id="8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 _________іс құжаттарының</w:t>
      </w:r>
    </w:p>
    <w:bookmarkStart w:name="z975" w:id="838"/>
    <w:p>
      <w:pPr>
        <w:spacing w:after="0"/>
        <w:ind w:left="0"/>
        <w:jc w:val="left"/>
      </w:pPr>
      <w:r>
        <w:rPr>
          <w:rFonts w:ascii="Times New Roman"/>
          <w:b/>
          <w:i w:val="false"/>
          <w:color w:val="000000"/>
        </w:rPr>
        <w:t xml:space="preserve"> ІШКІ ТІЗІМДЕМЕСІ</w:t>
      </w:r>
    </w:p>
    <w:bookmarkEnd w:id="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6"/>
        <w:gridCol w:w="2038"/>
        <w:gridCol w:w="2039"/>
        <w:gridCol w:w="2039"/>
        <w:gridCol w:w="2039"/>
        <w:gridCol w:w="2039"/>
      </w:tblGrid>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жүргізу индексі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датасы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парақтарының нөмірі</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76" w:id="839"/>
    <w:p>
      <w:pPr>
        <w:spacing w:after="0"/>
        <w:ind w:left="0"/>
        <w:jc w:val="both"/>
      </w:pPr>
      <w:r>
        <w:rPr>
          <w:rFonts w:ascii="Times New Roman"/>
          <w:b w:val="false"/>
          <w:i w:val="false"/>
          <w:color w:val="000000"/>
          <w:sz w:val="28"/>
        </w:rPr>
        <w:t>
      Жиыны _____________________________________________</w:t>
      </w:r>
    </w:p>
    <w:bookmarkEnd w:id="839"/>
    <w:p>
      <w:pPr>
        <w:spacing w:after="0"/>
        <w:ind w:left="0"/>
        <w:jc w:val="both"/>
      </w:pPr>
      <w:r>
        <w:rPr>
          <w:rFonts w:ascii="Times New Roman"/>
          <w:b w:val="false"/>
          <w:i w:val="false"/>
          <w:color w:val="000000"/>
          <w:sz w:val="28"/>
        </w:rPr>
        <w:t>
      құжат парағы (санмен және жазбаша) Ішкі тізімдеменің парақтар саны</w:t>
      </w:r>
    </w:p>
    <w:p>
      <w:pPr>
        <w:spacing w:after="0"/>
        <w:ind w:left="0"/>
        <w:jc w:val="both"/>
      </w:pPr>
      <w:r>
        <w:rPr>
          <w:rFonts w:ascii="Times New Roman"/>
          <w:b w:val="false"/>
          <w:i w:val="false"/>
          <w:color w:val="000000"/>
          <w:sz w:val="28"/>
        </w:rPr>
        <w:t>
      ________________________________ (санмен және жазбаша)Іс құжаттарының ішкі тізімдемесін толтырған қолтаңбаның адамның лауазымының атауы ____________________</w:t>
      </w:r>
    </w:p>
    <w:p>
      <w:pPr>
        <w:spacing w:after="0"/>
        <w:ind w:left="0"/>
        <w:jc w:val="both"/>
      </w:pPr>
      <w:r>
        <w:rPr>
          <w:rFonts w:ascii="Times New Roman"/>
          <w:b w:val="false"/>
          <w:i w:val="false"/>
          <w:color w:val="000000"/>
          <w:sz w:val="28"/>
        </w:rPr>
        <w:t>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және мемлекеттік</w:t>
            </w:r>
            <w:r>
              <w:br/>
            </w:r>
            <w:r>
              <w:rPr>
                <w:rFonts w:ascii="Times New Roman"/>
                <w:b w:val="false"/>
                <w:i w:val="false"/>
                <w:color w:val="000000"/>
                <w:sz w:val="20"/>
              </w:rPr>
              <w:t>емес ұйымдарда құжаттама</w:t>
            </w:r>
            <w:r>
              <w:br/>
            </w:r>
            <w:r>
              <w:rPr>
                <w:rFonts w:ascii="Times New Roman"/>
                <w:b w:val="false"/>
                <w:i w:val="false"/>
                <w:color w:val="000000"/>
                <w:sz w:val="20"/>
              </w:rPr>
              <w:t>жасау, құжаттаманы басқару</w:t>
            </w:r>
            <w:r>
              <w:br/>
            </w:r>
            <w:r>
              <w:rPr>
                <w:rFonts w:ascii="Times New Roman"/>
                <w:b w:val="false"/>
                <w:i w:val="false"/>
                <w:color w:val="000000"/>
                <w:sz w:val="20"/>
              </w:rPr>
              <w:t>және электрондық құжат</w:t>
            </w:r>
            <w:r>
              <w:br/>
            </w:r>
            <w:r>
              <w:rPr>
                <w:rFonts w:ascii="Times New Roman"/>
                <w:b w:val="false"/>
                <w:i w:val="false"/>
                <w:color w:val="000000"/>
                <w:sz w:val="20"/>
              </w:rPr>
              <w:t>айналымы жүйелерін пайдалану</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81" w:id="840"/>
    <w:p>
      <w:pPr>
        <w:spacing w:after="0"/>
        <w:ind w:left="0"/>
        <w:jc w:val="left"/>
      </w:pPr>
      <w:r>
        <w:rPr>
          <w:rFonts w:ascii="Times New Roman"/>
          <w:b/>
          <w:i w:val="false"/>
          <w:color w:val="000000"/>
        </w:rPr>
        <w:t xml:space="preserve"> Ұйымның құрылымдық бөлімшесінің істер тізімдемесі</w:t>
      </w:r>
    </w:p>
    <w:bookmarkEnd w:id="840"/>
    <w:bookmarkStart w:name="z982" w:id="841"/>
    <w:p>
      <w:pPr>
        <w:spacing w:after="0"/>
        <w:ind w:left="0"/>
        <w:jc w:val="both"/>
      </w:pPr>
      <w:r>
        <w:rPr>
          <w:rFonts w:ascii="Times New Roman"/>
          <w:b w:val="false"/>
          <w:i w:val="false"/>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bookmarkEnd w:id="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5"/>
        <w:gridCol w:w="963"/>
        <w:gridCol w:w="2210"/>
        <w:gridCol w:w="2478"/>
        <w:gridCol w:w="2479"/>
        <w:gridCol w:w="2211"/>
        <w:gridCol w:w="964"/>
      </w:tblGrid>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соңғы күні</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сақтау мерзімі</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Істегі (томдағы бөліктегі) парақтар саны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83" w:id="842"/>
    <w:p>
      <w:pPr>
        <w:spacing w:after="0"/>
        <w:ind w:left="0"/>
        <w:jc w:val="both"/>
      </w:pPr>
      <w:r>
        <w:rPr>
          <w:rFonts w:ascii="Times New Roman"/>
          <w:b w:val="false"/>
          <w:i w:val="false"/>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bookmarkEnd w:id="842"/>
    <w:bookmarkStart w:name="z984" w:id="843"/>
    <w:p>
      <w:pPr>
        <w:spacing w:after="0"/>
        <w:ind w:left="0"/>
        <w:jc w:val="both"/>
      </w:pPr>
      <w:r>
        <w:rPr>
          <w:rFonts w:ascii="Times New Roman"/>
          <w:b w:val="false"/>
          <w:i w:val="false"/>
          <w:color w:val="000000"/>
          <w:sz w:val="28"/>
        </w:rPr>
        <w:t>
      Тізімдеме жасаушы адамның қолтаңбаның лауазымының атауы ________________</w:t>
      </w:r>
    </w:p>
    <w:bookmarkEnd w:id="843"/>
    <w:p>
      <w:pPr>
        <w:spacing w:after="0"/>
        <w:ind w:left="0"/>
        <w:jc w:val="both"/>
      </w:pPr>
      <w:r>
        <w:rPr>
          <w:rFonts w:ascii="Times New Roman"/>
          <w:b w:val="false"/>
          <w:i w:val="false"/>
          <w:color w:val="000000"/>
          <w:sz w:val="28"/>
        </w:rPr>
        <w:t>
      толық жазылуы (өз қолы) ДатаБҚҚ қызметінің</w:t>
      </w:r>
    </w:p>
    <w:p>
      <w:pPr>
        <w:spacing w:after="0"/>
        <w:ind w:left="0"/>
        <w:jc w:val="both"/>
      </w:pPr>
      <w:r>
        <w:rPr>
          <w:rFonts w:ascii="Times New Roman"/>
          <w:b w:val="false"/>
          <w:i w:val="false"/>
          <w:color w:val="000000"/>
          <w:sz w:val="28"/>
        </w:rPr>
        <w:t>
      Қолтаңбаның басшысы _________________ толық жазылуы (өз қолы) Дата</w:t>
      </w:r>
    </w:p>
    <w:p>
      <w:pPr>
        <w:spacing w:after="0"/>
        <w:ind w:left="0"/>
        <w:jc w:val="both"/>
      </w:pPr>
      <w:r>
        <w:rPr>
          <w:rFonts w:ascii="Times New Roman"/>
          <w:b w:val="false"/>
          <w:i w:val="false"/>
          <w:color w:val="000000"/>
          <w:sz w:val="28"/>
        </w:rPr>
        <w:t>
      Ұйым архивінің Қолтаңбаның қызметкері _________________ толық жазылуы</w:t>
      </w:r>
    </w:p>
    <w:p>
      <w:pPr>
        <w:spacing w:after="0"/>
        <w:ind w:left="0"/>
        <w:jc w:val="both"/>
      </w:pPr>
      <w:r>
        <w:rPr>
          <w:rFonts w:ascii="Times New Roman"/>
          <w:b w:val="false"/>
          <w:i w:val="false"/>
          <w:color w:val="000000"/>
          <w:sz w:val="28"/>
        </w:rPr>
        <w:t>
      (өз қолы) Дата</w:t>
      </w:r>
    </w:p>
    <w:p>
      <w:pPr>
        <w:spacing w:after="0"/>
        <w:ind w:left="0"/>
        <w:jc w:val="both"/>
      </w:pPr>
      <w:r>
        <w:rPr>
          <w:rFonts w:ascii="Times New Roman"/>
          <w:b w:val="false"/>
          <w:i w:val="false"/>
          <w:color w:val="000000"/>
          <w:sz w:val="28"/>
        </w:rPr>
        <w:t>
      Ескертпе. Тұрақты сақталатын істер тізімдемесінде 5-баған толтырылмайды.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