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8db2" w14:textId="8428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октября 2018 года № 598. Зарегистрирован в Министерстве юстиции Республики Казахстан 14 декабря 2018 года № 17948.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
    <w:bookmarkStart w:name="z6" w:id="2"/>
    <w:p>
      <w:pPr>
        <w:spacing w:after="0"/>
        <w:ind w:left="0"/>
        <w:jc w:val="both"/>
      </w:pPr>
      <w:r>
        <w:rPr>
          <w:rFonts w:ascii="Times New Roman"/>
          <w:b w:val="false"/>
          <w:i w:val="false"/>
          <w:color w:val="000000"/>
          <w:sz w:val="28"/>
        </w:rPr>
        <w:t>
      2. Признать утратившим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31 декабря 2015 года № 717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12788, опубликован 25 января 2016 года в информационно-правовой системе нормативных правовых актов Республики Казахстан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22 февраля 2017 года № 76 "О внесении изменений в приказ исполняющего обязанности Министра образования и науки Республики Казахстан от 31 декабря 2015 года № 717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14956, опубликован 21 апреля 2017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Асылову Б.А.</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здравоохранения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w:t>
      </w:r>
      <w:r>
        <w:br/>
      </w:r>
      <w:r>
        <w:rPr>
          <w:rFonts w:ascii="Times New Roman"/>
          <w:b w:val="false"/>
          <w:i w:val="false"/>
          <w:color w:val="000000"/>
          <w:sz w:val="28"/>
        </w:rPr>
        <w:t>"______" ___________ 2018 года</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w:t>
      </w:r>
      <w:r>
        <w:br/>
      </w:r>
      <w:r>
        <w:rPr>
          <w:rFonts w:ascii="Times New Roman"/>
          <w:b w:val="false"/>
          <w:i w:val="false"/>
          <w:color w:val="000000"/>
          <w:sz w:val="28"/>
        </w:rPr>
        <w:t>"______" ___________2018 года</w:t>
      </w:r>
    </w:p>
    <w:bookmarkEnd w:id="13"/>
    <w:bookmarkStart w:name="z19"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w:t>
      </w:r>
      <w:r>
        <w:br/>
      </w:r>
      <w:r>
        <w:rPr>
          <w:rFonts w:ascii="Times New Roman"/>
          <w:b w:val="false"/>
          <w:i w:val="false"/>
          <w:color w:val="000000"/>
          <w:sz w:val="28"/>
        </w:rPr>
        <w:t>"______" ___________2018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598</w:t>
            </w:r>
          </w:p>
        </w:tc>
      </w:tr>
    </w:tbl>
    <w:bookmarkStart w:name="z21" w:id="15"/>
    <w:p>
      <w:pPr>
        <w:spacing w:after="0"/>
        <w:ind w:left="0"/>
        <w:jc w:val="left"/>
      </w:pPr>
      <w:r>
        <w:rPr>
          <w:rFonts w:ascii="Times New Roman"/>
          <w:b/>
          <w:i w:val="false"/>
          <w:color w:val="000000"/>
        </w:rPr>
        <w:t xml:space="preserve">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1. Настоящие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(далее - Правила) устанавливают порядок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7"/>
    <w:bookmarkStart w:name="z24" w:id="18"/>
    <w:p>
      <w:pPr>
        <w:spacing w:after="0"/>
        <w:ind w:left="0"/>
        <w:jc w:val="both"/>
      </w:pPr>
      <w:r>
        <w:rPr>
          <w:rFonts w:ascii="Times New Roman"/>
          <w:b w:val="false"/>
          <w:i w:val="false"/>
          <w:color w:val="000000"/>
          <w:sz w:val="28"/>
        </w:rPr>
        <w:t>
      2. В Правилах используются следующие понятия:</w:t>
      </w:r>
    </w:p>
    <w:bookmarkEnd w:id="18"/>
    <w:bookmarkStart w:name="z25" w:id="19"/>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об оказании услуги или договора поставки товаров;</w:t>
      </w:r>
    </w:p>
    <w:bookmarkEnd w:id="19"/>
    <w:bookmarkStart w:name="z26" w:id="20"/>
    <w:p>
      <w:pPr>
        <w:spacing w:after="0"/>
        <w:ind w:left="0"/>
        <w:jc w:val="both"/>
      </w:pPr>
      <w:r>
        <w:rPr>
          <w:rFonts w:ascii="Times New Roman"/>
          <w:b w:val="false"/>
          <w:i w:val="false"/>
          <w:color w:val="000000"/>
          <w:sz w:val="28"/>
        </w:rPr>
        <w:t>
      2) организация питания обучающихся – создание необходимых условий для оказания обучающимся услуги по предоставлению питания или приобретение товаров по организации питания в период их пребывания в организации образования;</w:t>
      </w:r>
    </w:p>
    <w:bookmarkEnd w:id="20"/>
    <w:bookmarkStart w:name="z27" w:id="21"/>
    <w:p>
      <w:pPr>
        <w:spacing w:after="0"/>
        <w:ind w:left="0"/>
        <w:jc w:val="both"/>
      </w:pPr>
      <w:r>
        <w:rPr>
          <w:rFonts w:ascii="Times New Roman"/>
          <w:b w:val="false"/>
          <w:i w:val="false"/>
          <w:color w:val="000000"/>
          <w:sz w:val="28"/>
        </w:rPr>
        <w:t>
      3)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bookmarkEnd w:id="21"/>
    <w:bookmarkStart w:name="z28" w:id="22"/>
    <w:p>
      <w:pPr>
        <w:spacing w:after="0"/>
        <w:ind w:left="0"/>
        <w:jc w:val="both"/>
      </w:pPr>
      <w:r>
        <w:rPr>
          <w:rFonts w:ascii="Times New Roman"/>
          <w:b w:val="false"/>
          <w:i w:val="false"/>
          <w:color w:val="000000"/>
          <w:sz w:val="28"/>
        </w:rPr>
        <w:t>
      4) заявка на участие в конкурсе – документы, представляемые потенциальным поставщиком, составленные в соответствии с конкурсной документацией, подтверждающие обладание материальными, финансовыми и трудовыми ресурсами для оказания услуги или поставки товаров;</w:t>
      </w:r>
    </w:p>
    <w:bookmarkEnd w:id="22"/>
    <w:bookmarkStart w:name="z29" w:id="23"/>
    <w:p>
      <w:pPr>
        <w:spacing w:after="0"/>
        <w:ind w:left="0"/>
        <w:jc w:val="both"/>
      </w:pPr>
      <w:r>
        <w:rPr>
          <w:rFonts w:ascii="Times New Roman"/>
          <w:b w:val="false"/>
          <w:i w:val="false"/>
          <w:color w:val="000000"/>
          <w:sz w:val="28"/>
        </w:rPr>
        <w:t>
      5) конкурсная комиссия – коллегиальный орган, создаваемый организатором конкурса для проведения конкурса;</w:t>
      </w:r>
    </w:p>
    <w:bookmarkEnd w:id="23"/>
    <w:bookmarkStart w:name="z30" w:id="24"/>
    <w:p>
      <w:pPr>
        <w:spacing w:after="0"/>
        <w:ind w:left="0"/>
        <w:jc w:val="both"/>
      </w:pPr>
      <w:r>
        <w:rPr>
          <w:rFonts w:ascii="Times New Roman"/>
          <w:b w:val="false"/>
          <w:i w:val="false"/>
          <w:color w:val="000000"/>
          <w:sz w:val="28"/>
        </w:rPr>
        <w:t>
      6)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и порядок проведения конкурса;</w:t>
      </w:r>
    </w:p>
    <w:bookmarkEnd w:id="24"/>
    <w:bookmarkStart w:name="z31" w:id="25"/>
    <w:p>
      <w:pPr>
        <w:spacing w:after="0"/>
        <w:ind w:left="0"/>
        <w:jc w:val="both"/>
      </w:pPr>
      <w:r>
        <w:rPr>
          <w:rFonts w:ascii="Times New Roman"/>
          <w:b w:val="false"/>
          <w:i w:val="false"/>
          <w:color w:val="000000"/>
          <w:sz w:val="28"/>
        </w:rPr>
        <w:t>
      7) процедура организации и проведения конкурса – комплекс взаимосвязанных, последовательных мероприятий, осуществляемых организатором конкурса в соответствии с настоящими Правилами, в целях заключения с потенциальным поставщиком договора об оказании услуги или поставки товаров;</w:t>
      </w:r>
    </w:p>
    <w:bookmarkEnd w:id="25"/>
    <w:bookmarkStart w:name="z32" w:id="26"/>
    <w:p>
      <w:pPr>
        <w:spacing w:after="0"/>
        <w:ind w:left="0"/>
        <w:jc w:val="both"/>
      </w:pPr>
      <w:r>
        <w:rPr>
          <w:rFonts w:ascii="Times New Roman"/>
          <w:b w:val="false"/>
          <w:i w:val="false"/>
          <w:color w:val="000000"/>
          <w:sz w:val="28"/>
        </w:rPr>
        <w:t>
      8) организатор конкурса (заказчик):</w:t>
      </w:r>
    </w:p>
    <w:bookmarkEnd w:id="26"/>
    <w:bookmarkStart w:name="z33" w:id="27"/>
    <w:p>
      <w:pPr>
        <w:spacing w:after="0"/>
        <w:ind w:left="0"/>
        <w:jc w:val="both"/>
      </w:pPr>
      <w:r>
        <w:rPr>
          <w:rFonts w:ascii="Times New Roman"/>
          <w:b w:val="false"/>
          <w:i w:val="false"/>
          <w:color w:val="000000"/>
          <w:sz w:val="28"/>
        </w:rPr>
        <w:t>
      в организациях среднего образования - организация среднего образования, орган управления образованием, в случае, когда организация среднего образования не ведет самостоятельно бухгалтерский учет или местный исполнительный орган области, города республиканского значения и столицы, в случае, когда организация питания обучающихся в организациях среднего образования осуществляется посредством заключения договора государственно-частного партнерстве в соответствии с Законом Республики Казахстан от 31 октября 2015 года "О государственно-частном партнерстве" (далее – Закон о государственно-частном партнерстве) либо другой орган по решению местного исполнительного органа области, города республиканского значения и столицы;</w:t>
      </w:r>
    </w:p>
    <w:bookmarkEnd w:id="27"/>
    <w:bookmarkStart w:name="z34" w:id="28"/>
    <w:p>
      <w:pPr>
        <w:spacing w:after="0"/>
        <w:ind w:left="0"/>
        <w:jc w:val="both"/>
      </w:pPr>
      <w:r>
        <w:rPr>
          <w:rFonts w:ascii="Times New Roman"/>
          <w:b w:val="false"/>
          <w:i w:val="false"/>
          <w:color w:val="000000"/>
          <w:sz w:val="28"/>
        </w:rPr>
        <w:t>
      в дошкольных организациях образования, организациях образования для детей-сирот и детей, оставшихся без попечения родителей – дошкольная организация образования, организация образования для детей-сирот и детей, оставшихся без попечения родителей или орган управления образованием, в случае, когда дошкольная организация образования, организация образования для детей-сирот и детей, оставшихся без попечения родителей не ведет самостоятельно бухгалтерский учет;</w:t>
      </w:r>
    </w:p>
    <w:bookmarkEnd w:id="28"/>
    <w:bookmarkStart w:name="z35" w:id="29"/>
    <w:p>
      <w:pPr>
        <w:spacing w:after="0"/>
        <w:ind w:left="0"/>
        <w:jc w:val="both"/>
      </w:pPr>
      <w:r>
        <w:rPr>
          <w:rFonts w:ascii="Times New Roman"/>
          <w:b w:val="false"/>
          <w:i w:val="false"/>
          <w:color w:val="000000"/>
          <w:sz w:val="28"/>
        </w:rPr>
        <w:t>
      9)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bookmarkEnd w:id="29"/>
    <w:bookmarkStart w:name="z36" w:id="30"/>
    <w:p>
      <w:pPr>
        <w:spacing w:after="0"/>
        <w:ind w:left="0"/>
        <w:jc w:val="both"/>
      </w:pPr>
      <w:r>
        <w:rPr>
          <w:rFonts w:ascii="Times New Roman"/>
          <w:b w:val="false"/>
          <w:i w:val="false"/>
          <w:color w:val="000000"/>
          <w:sz w:val="28"/>
        </w:rPr>
        <w:t>
      10) финансовый год – промежуток времени, начинающийся 1 января и заканчивающийся 31 декабря текущего года;</w:t>
      </w:r>
    </w:p>
    <w:bookmarkEnd w:id="30"/>
    <w:bookmarkStart w:name="z37" w:id="31"/>
    <w:p>
      <w:pPr>
        <w:spacing w:after="0"/>
        <w:ind w:left="0"/>
        <w:jc w:val="both"/>
      </w:pPr>
      <w:r>
        <w:rPr>
          <w:rFonts w:ascii="Times New Roman"/>
          <w:b w:val="false"/>
          <w:i w:val="false"/>
          <w:color w:val="000000"/>
          <w:sz w:val="28"/>
        </w:rPr>
        <w:t>
      11)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Законом о государственно-частном партнерстве;</w:t>
      </w:r>
    </w:p>
    <w:bookmarkEnd w:id="31"/>
    <w:bookmarkStart w:name="z38" w:id="32"/>
    <w:p>
      <w:pPr>
        <w:spacing w:after="0"/>
        <w:ind w:left="0"/>
        <w:jc w:val="both"/>
      </w:pPr>
      <w:r>
        <w:rPr>
          <w:rFonts w:ascii="Times New Roman"/>
          <w:b w:val="false"/>
          <w:i w:val="false"/>
          <w:color w:val="000000"/>
          <w:sz w:val="28"/>
        </w:rPr>
        <w:t>
      12)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 в соответствии с Законом о государственно-частном партнерстве;</w:t>
      </w:r>
    </w:p>
    <w:bookmarkEnd w:id="32"/>
    <w:bookmarkStart w:name="z39" w:id="33"/>
    <w:p>
      <w:pPr>
        <w:spacing w:after="0"/>
        <w:ind w:left="0"/>
        <w:jc w:val="both"/>
      </w:pPr>
      <w:r>
        <w:rPr>
          <w:rFonts w:ascii="Times New Roman"/>
          <w:b w:val="false"/>
          <w:i w:val="false"/>
          <w:color w:val="000000"/>
          <w:sz w:val="28"/>
        </w:rPr>
        <w:t xml:space="preserve">
      13) поддержка отечественных производителей услуг, товаров – меры по созданию благоприятных условий для стимулирования развития отечественного производства услуг, товаров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Предпринимательского кодекса Республики Казахстан от 29 октября 2015 года;</w:t>
      </w:r>
    </w:p>
    <w:bookmarkEnd w:id="33"/>
    <w:bookmarkStart w:name="z40" w:id="34"/>
    <w:p>
      <w:pPr>
        <w:spacing w:after="0"/>
        <w:ind w:left="0"/>
        <w:jc w:val="both"/>
      </w:pPr>
      <w:r>
        <w:rPr>
          <w:rFonts w:ascii="Times New Roman"/>
          <w:b w:val="false"/>
          <w:i w:val="false"/>
          <w:color w:val="000000"/>
          <w:sz w:val="28"/>
        </w:rPr>
        <w:t>
      14) квалификационные требования потенциального поставщика – перечень документов, подтверждающих обладание материальными, финансовыми и трудовыми ресурсами, достаточными для исполнения обязательств по договору об оказании услуги или поставки товаров;</w:t>
      </w:r>
    </w:p>
    <w:bookmarkEnd w:id="34"/>
    <w:bookmarkStart w:name="z41" w:id="35"/>
    <w:p>
      <w:pPr>
        <w:spacing w:after="0"/>
        <w:ind w:left="0"/>
        <w:jc w:val="both"/>
      </w:pPr>
      <w:r>
        <w:rPr>
          <w:rFonts w:ascii="Times New Roman"/>
          <w:b w:val="false"/>
          <w:i w:val="false"/>
          <w:color w:val="000000"/>
          <w:sz w:val="28"/>
        </w:rPr>
        <w:t>
      15)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bookmarkEnd w:id="35"/>
    <w:bookmarkStart w:name="z42" w:id="36"/>
    <w:p>
      <w:pPr>
        <w:spacing w:after="0"/>
        <w:ind w:left="0"/>
        <w:jc w:val="both"/>
      </w:pPr>
      <w:r>
        <w:rPr>
          <w:rFonts w:ascii="Times New Roman"/>
          <w:b w:val="false"/>
          <w:i w:val="false"/>
          <w:color w:val="000000"/>
          <w:sz w:val="28"/>
        </w:rPr>
        <w:t>
      16) поставщик – физическое лицо, осуществляющее предпринимательскую деятельность или юридическое лицо, заключившее договор об оказании услуги или поставки товаров;</w:t>
      </w:r>
    </w:p>
    <w:bookmarkEnd w:id="36"/>
    <w:bookmarkStart w:name="z43" w:id="37"/>
    <w:p>
      <w:pPr>
        <w:spacing w:after="0"/>
        <w:ind w:left="0"/>
        <w:jc w:val="both"/>
      </w:pPr>
      <w:r>
        <w:rPr>
          <w:rFonts w:ascii="Times New Roman"/>
          <w:b w:val="false"/>
          <w:i w:val="false"/>
          <w:color w:val="000000"/>
          <w:sz w:val="28"/>
        </w:rPr>
        <w:t>
      17) критерии выбора поставщика товаров - признаки, на основании которых производится оценка возможностей и условий поставки товаров потенциальным поставщиком;</w:t>
      </w:r>
    </w:p>
    <w:bookmarkEnd w:id="37"/>
    <w:bookmarkStart w:name="z44" w:id="38"/>
    <w:p>
      <w:pPr>
        <w:spacing w:after="0"/>
        <w:ind w:left="0"/>
        <w:jc w:val="both"/>
      </w:pPr>
      <w:r>
        <w:rPr>
          <w:rFonts w:ascii="Times New Roman"/>
          <w:b w:val="false"/>
          <w:i w:val="false"/>
          <w:color w:val="000000"/>
          <w:sz w:val="28"/>
        </w:rPr>
        <w:t>
      18) приобретение товаров – приобретение заказчиком товаров в порядке, установленном настоящими Правилами;</w:t>
      </w:r>
    </w:p>
    <w:bookmarkEnd w:id="38"/>
    <w:bookmarkStart w:name="z45" w:id="39"/>
    <w:p>
      <w:pPr>
        <w:spacing w:after="0"/>
        <w:ind w:left="0"/>
        <w:jc w:val="both"/>
      </w:pPr>
      <w:r>
        <w:rPr>
          <w:rFonts w:ascii="Times New Roman"/>
          <w:b w:val="false"/>
          <w:i w:val="false"/>
          <w:color w:val="000000"/>
          <w:sz w:val="28"/>
        </w:rPr>
        <w:t>
      19) рациональное питание – сбалансированное питание, с учетом физиологических и возрастных норм питания;</w:t>
      </w:r>
    </w:p>
    <w:bookmarkEnd w:id="39"/>
    <w:bookmarkStart w:name="z46" w:id="40"/>
    <w:p>
      <w:pPr>
        <w:spacing w:after="0"/>
        <w:ind w:left="0"/>
        <w:jc w:val="both"/>
      </w:pPr>
      <w:r>
        <w:rPr>
          <w:rFonts w:ascii="Times New Roman"/>
          <w:b w:val="false"/>
          <w:i w:val="false"/>
          <w:color w:val="000000"/>
          <w:sz w:val="28"/>
        </w:rPr>
        <w:t>
      20) договор – гражданско-правовой договор об оказании услуг или поставки товаров, заключенный между заказчиком и поставщиком.</w:t>
      </w:r>
    </w:p>
    <w:bookmarkEnd w:id="40"/>
    <w:bookmarkStart w:name="z47" w:id="41"/>
    <w:p>
      <w:pPr>
        <w:spacing w:after="0"/>
        <w:ind w:left="0"/>
        <w:jc w:val="left"/>
      </w:pPr>
      <w:r>
        <w:rPr>
          <w:rFonts w:ascii="Times New Roman"/>
          <w:b/>
          <w:i w:val="false"/>
          <w:color w:val="000000"/>
        </w:rPr>
        <w:t xml:space="preserve"> Глава 2. Порядок организации питания в организациях среднего образования</w:t>
      </w:r>
    </w:p>
    <w:bookmarkEnd w:id="41"/>
    <w:bookmarkStart w:name="z48" w:id="42"/>
    <w:p>
      <w:pPr>
        <w:spacing w:after="0"/>
        <w:ind w:left="0"/>
        <w:jc w:val="left"/>
      </w:pPr>
      <w:r>
        <w:rPr>
          <w:rFonts w:ascii="Times New Roman"/>
          <w:b/>
          <w:i w:val="false"/>
          <w:color w:val="000000"/>
        </w:rPr>
        <w:t xml:space="preserve"> Параграф 1. Способы организации питания в организациях среднего образования</w:t>
      </w:r>
    </w:p>
    <w:bookmarkEnd w:id="42"/>
    <w:bookmarkStart w:name="z49" w:id="43"/>
    <w:p>
      <w:pPr>
        <w:spacing w:after="0"/>
        <w:ind w:left="0"/>
        <w:jc w:val="both"/>
      </w:pPr>
      <w:r>
        <w:rPr>
          <w:rFonts w:ascii="Times New Roman"/>
          <w:b w:val="false"/>
          <w:i w:val="false"/>
          <w:color w:val="000000"/>
          <w:sz w:val="28"/>
        </w:rPr>
        <w:t>
      3. Организация питания в организациях среднего образования осуществляется посредством:</w:t>
      </w:r>
    </w:p>
    <w:bookmarkEnd w:id="43"/>
    <w:bookmarkStart w:name="z50" w:id="44"/>
    <w:p>
      <w:pPr>
        <w:spacing w:after="0"/>
        <w:ind w:left="0"/>
        <w:jc w:val="both"/>
      </w:pPr>
      <w:r>
        <w:rPr>
          <w:rFonts w:ascii="Times New Roman"/>
          <w:b w:val="false"/>
          <w:i w:val="false"/>
          <w:color w:val="000000"/>
          <w:sz w:val="28"/>
        </w:rPr>
        <w:t>
      1) приобретения услуг по организации питания обучающихся на конкурсной основе;</w:t>
      </w:r>
    </w:p>
    <w:bookmarkEnd w:id="44"/>
    <w:bookmarkStart w:name="z51" w:id="45"/>
    <w:p>
      <w:pPr>
        <w:spacing w:after="0"/>
        <w:ind w:left="0"/>
        <w:jc w:val="both"/>
      </w:pPr>
      <w:r>
        <w:rPr>
          <w:rFonts w:ascii="Times New Roman"/>
          <w:b w:val="false"/>
          <w:i w:val="false"/>
          <w:color w:val="000000"/>
          <w:sz w:val="28"/>
        </w:rPr>
        <w:t>
      2) приобретения товаров, связанных с обеспечением питания обучающихся на конкурсной основе;</w:t>
      </w:r>
    </w:p>
    <w:bookmarkEnd w:id="45"/>
    <w:bookmarkStart w:name="z52" w:id="46"/>
    <w:p>
      <w:pPr>
        <w:spacing w:after="0"/>
        <w:ind w:left="0"/>
        <w:jc w:val="both"/>
      </w:pPr>
      <w:r>
        <w:rPr>
          <w:rFonts w:ascii="Times New Roman"/>
          <w:b w:val="false"/>
          <w:i w:val="false"/>
          <w:color w:val="000000"/>
          <w:sz w:val="28"/>
        </w:rPr>
        <w:t xml:space="preserve">
      3) в случае необходимости закупа отсутствующего оборудования и/или замены изношенного оборудования школьной столовой на новое энергосберегающее оборудование путем приобретения услуг по организации питания обучающихся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 и настоящими Правилами.</w:t>
      </w:r>
    </w:p>
    <w:bookmarkEnd w:id="46"/>
    <w:bookmarkStart w:name="z53" w:id="47"/>
    <w:p>
      <w:pPr>
        <w:spacing w:after="0"/>
        <w:ind w:left="0"/>
        <w:jc w:val="left"/>
      </w:pPr>
      <w:r>
        <w:rPr>
          <w:rFonts w:ascii="Times New Roman"/>
          <w:b/>
          <w:i w:val="false"/>
          <w:color w:val="000000"/>
        </w:rPr>
        <w:t xml:space="preserve"> Параграф 2. Процедура организации питания в организациях среднего образования</w:t>
      </w:r>
    </w:p>
    <w:bookmarkEnd w:id="47"/>
    <w:bookmarkStart w:name="z54" w:id="48"/>
    <w:p>
      <w:pPr>
        <w:spacing w:after="0"/>
        <w:ind w:left="0"/>
        <w:jc w:val="both"/>
      </w:pPr>
      <w:r>
        <w:rPr>
          <w:rFonts w:ascii="Times New Roman"/>
          <w:b w:val="false"/>
          <w:i w:val="false"/>
          <w:color w:val="000000"/>
          <w:sz w:val="28"/>
        </w:rPr>
        <w:t>
      4. Процедура выбора поставщика услуги по организации питания обучающихся на конкурсной основе или товаров, связанных с обеспечением питания обучающихся на конкурсной основе предусматривает выполнение организатором конкурса следующих последовательных мероприятий:</w:t>
      </w:r>
    </w:p>
    <w:bookmarkEnd w:id="48"/>
    <w:bookmarkStart w:name="z55" w:id="49"/>
    <w:p>
      <w:pPr>
        <w:spacing w:after="0"/>
        <w:ind w:left="0"/>
        <w:jc w:val="both"/>
      </w:pPr>
      <w:r>
        <w:rPr>
          <w:rFonts w:ascii="Times New Roman"/>
          <w:b w:val="false"/>
          <w:i w:val="false"/>
          <w:color w:val="000000"/>
          <w:sz w:val="28"/>
        </w:rPr>
        <w:t>
      1) утверждение конкурсной документации;</w:t>
      </w:r>
    </w:p>
    <w:bookmarkEnd w:id="49"/>
    <w:bookmarkStart w:name="z56" w:id="50"/>
    <w:p>
      <w:pPr>
        <w:spacing w:after="0"/>
        <w:ind w:left="0"/>
        <w:jc w:val="both"/>
      </w:pPr>
      <w:r>
        <w:rPr>
          <w:rFonts w:ascii="Times New Roman"/>
          <w:b w:val="false"/>
          <w:i w:val="false"/>
          <w:color w:val="000000"/>
          <w:sz w:val="28"/>
        </w:rPr>
        <w:t>
      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интернет-ресурсе организатора конкурса и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50"/>
    <w:bookmarkStart w:name="z57" w:id="51"/>
    <w:p>
      <w:pPr>
        <w:spacing w:after="0"/>
        <w:ind w:left="0"/>
        <w:jc w:val="both"/>
      </w:pPr>
      <w:r>
        <w:rPr>
          <w:rFonts w:ascii="Times New Roman"/>
          <w:b w:val="false"/>
          <w:i w:val="false"/>
          <w:color w:val="000000"/>
          <w:sz w:val="28"/>
        </w:rPr>
        <w:t>
      3) формирование и утверждение состава конкурсной комиссии;</w:t>
      </w:r>
    </w:p>
    <w:bookmarkEnd w:id="51"/>
    <w:bookmarkStart w:name="z58" w:id="52"/>
    <w:p>
      <w:pPr>
        <w:spacing w:after="0"/>
        <w:ind w:left="0"/>
        <w:jc w:val="both"/>
      </w:pPr>
      <w:r>
        <w:rPr>
          <w:rFonts w:ascii="Times New Roman"/>
          <w:b w:val="false"/>
          <w:i w:val="false"/>
          <w:color w:val="000000"/>
          <w:sz w:val="28"/>
        </w:rPr>
        <w:t>
      4) прием документов на участие в конкурсе у потенциальных поставщиков;</w:t>
      </w:r>
    </w:p>
    <w:bookmarkEnd w:id="52"/>
    <w:bookmarkStart w:name="z59" w:id="53"/>
    <w:p>
      <w:pPr>
        <w:spacing w:after="0"/>
        <w:ind w:left="0"/>
        <w:jc w:val="both"/>
      </w:pPr>
      <w:r>
        <w:rPr>
          <w:rFonts w:ascii="Times New Roman"/>
          <w:b w:val="false"/>
          <w:i w:val="false"/>
          <w:color w:val="000000"/>
          <w:sz w:val="28"/>
        </w:rPr>
        <w:t>
      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услуги или товаров;</w:t>
      </w:r>
    </w:p>
    <w:bookmarkEnd w:id="53"/>
    <w:bookmarkStart w:name="z60" w:id="54"/>
    <w:p>
      <w:pPr>
        <w:spacing w:after="0"/>
        <w:ind w:left="0"/>
        <w:jc w:val="both"/>
      </w:pPr>
      <w:r>
        <w:rPr>
          <w:rFonts w:ascii="Times New Roman"/>
          <w:b w:val="false"/>
          <w:i w:val="false"/>
          <w:color w:val="000000"/>
          <w:sz w:val="28"/>
        </w:rPr>
        <w:t>
      6) заключение договора об оказании услуги или поставки товаров.</w:t>
      </w:r>
    </w:p>
    <w:bookmarkEnd w:id="54"/>
    <w:bookmarkStart w:name="z61" w:id="55"/>
    <w:p>
      <w:pPr>
        <w:spacing w:after="0"/>
        <w:ind w:left="0"/>
        <w:jc w:val="both"/>
      </w:pPr>
      <w:r>
        <w:rPr>
          <w:rFonts w:ascii="Times New Roman"/>
          <w:b w:val="false"/>
          <w:i w:val="false"/>
          <w:color w:val="000000"/>
          <w:sz w:val="28"/>
        </w:rPr>
        <w:t>
      5. В случае если организатором конкурса по выбору поставщика услуги является орган управления образованием, либо другой орган, по решению местного исполнительного органа области, городов республиканского значения и столицы конкурс проводится с разбивкой на лоты по организациям образования. При приобретении товаров - допускается проведение конкурса с разбивкой на лоты.</w:t>
      </w:r>
    </w:p>
    <w:bookmarkEnd w:id="55"/>
    <w:bookmarkStart w:name="z62" w:id="56"/>
    <w:p>
      <w:pPr>
        <w:spacing w:after="0"/>
        <w:ind w:left="0"/>
        <w:jc w:val="both"/>
      </w:pPr>
      <w:r>
        <w:rPr>
          <w:rFonts w:ascii="Times New Roman"/>
          <w:b w:val="false"/>
          <w:i w:val="false"/>
          <w:color w:val="000000"/>
          <w:sz w:val="28"/>
        </w:rPr>
        <w:t>
      6. Приобретение услуги или товаров осуществляется организатором конкурса на основании утвержденного плана приобретения услуги или товаров.</w:t>
      </w:r>
    </w:p>
    <w:bookmarkEnd w:id="56"/>
    <w:bookmarkStart w:name="z63" w:id="57"/>
    <w:p>
      <w:pPr>
        <w:spacing w:after="0"/>
        <w:ind w:left="0"/>
        <w:jc w:val="both"/>
      </w:pPr>
      <w:r>
        <w:rPr>
          <w:rFonts w:ascii="Times New Roman"/>
          <w:b w:val="false"/>
          <w:i w:val="false"/>
          <w:color w:val="000000"/>
          <w:sz w:val="28"/>
        </w:rPr>
        <w:t xml:space="preserve">
      7. На основании соответствующего бюджета организатор конкурса в течение десяти рабочих дней со дня утверждения соответствующего бюджета разрабатывает и утверждает план приобретения услуги или товаров на финансовый год на основе потребности в услугах или товарах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7"/>
    <w:bookmarkStart w:name="z64" w:id="58"/>
    <w:p>
      <w:pPr>
        <w:spacing w:after="0"/>
        <w:ind w:left="0"/>
        <w:jc w:val="both"/>
      </w:pPr>
      <w:r>
        <w:rPr>
          <w:rFonts w:ascii="Times New Roman"/>
          <w:b w:val="false"/>
          <w:i w:val="false"/>
          <w:color w:val="000000"/>
          <w:sz w:val="28"/>
        </w:rPr>
        <w:t>
      При отсутствии обучающихся, имеющих право на получение бесплатного питания в плане приобретения услуг или товаров по организации питания не указываются бюджетные средства и не требуется внесение обеспечения заявки, исполнения договора.</w:t>
      </w:r>
    </w:p>
    <w:bookmarkEnd w:id="58"/>
    <w:bookmarkStart w:name="z65" w:id="59"/>
    <w:p>
      <w:pPr>
        <w:spacing w:after="0"/>
        <w:ind w:left="0"/>
        <w:jc w:val="both"/>
      </w:pPr>
      <w:r>
        <w:rPr>
          <w:rFonts w:ascii="Times New Roman"/>
          <w:b w:val="false"/>
          <w:i w:val="false"/>
          <w:color w:val="000000"/>
          <w:sz w:val="28"/>
        </w:rPr>
        <w:t>
      8. Организатор конкурса в течение пяти рабочих дней со дня утверждения плана приобретения услуги или товаров размещает его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59"/>
    <w:bookmarkStart w:name="z66" w:id="60"/>
    <w:p>
      <w:pPr>
        <w:spacing w:after="0"/>
        <w:ind w:left="0"/>
        <w:jc w:val="both"/>
      </w:pPr>
      <w:r>
        <w:rPr>
          <w:rFonts w:ascii="Times New Roman"/>
          <w:b w:val="false"/>
          <w:i w:val="false"/>
          <w:color w:val="000000"/>
          <w:sz w:val="28"/>
        </w:rPr>
        <w:t>
      9. Внесение изменений и (или) дополнений в план приобретения услуг или товаров осуществляется в случаях внесения изменений и (или) дополнений в бюджет заказчика.</w:t>
      </w:r>
    </w:p>
    <w:bookmarkEnd w:id="60"/>
    <w:bookmarkStart w:name="z67" w:id="61"/>
    <w:p>
      <w:pPr>
        <w:spacing w:after="0"/>
        <w:ind w:left="0"/>
        <w:jc w:val="both"/>
      </w:pPr>
      <w:r>
        <w:rPr>
          <w:rFonts w:ascii="Times New Roman"/>
          <w:b w:val="false"/>
          <w:i w:val="false"/>
          <w:color w:val="000000"/>
          <w:sz w:val="28"/>
        </w:rPr>
        <w:t>
      Организатор конкурса в течение пяти рабочих дней со дня принятия решения о внесении изменений и (или) дополнений в план приобретения услуг или товаров размещает внесенные изменения и (или) дополнения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61"/>
    <w:bookmarkStart w:name="z68" w:id="62"/>
    <w:p>
      <w:pPr>
        <w:spacing w:after="0"/>
        <w:ind w:left="0"/>
        <w:jc w:val="both"/>
      </w:pPr>
      <w:r>
        <w:rPr>
          <w:rFonts w:ascii="Times New Roman"/>
          <w:b w:val="false"/>
          <w:i w:val="false"/>
          <w:color w:val="000000"/>
          <w:sz w:val="28"/>
        </w:rPr>
        <w:t>
      10. Конкурсная комиссия создается приказом организатора конкурса и состоит из нечетного количества членов комиссии, но не менее семи человек.</w:t>
      </w:r>
    </w:p>
    <w:bookmarkEnd w:id="62"/>
    <w:bookmarkStart w:name="z69" w:id="63"/>
    <w:p>
      <w:pPr>
        <w:spacing w:after="0"/>
        <w:ind w:left="0"/>
        <w:jc w:val="both"/>
      </w:pPr>
      <w:r>
        <w:rPr>
          <w:rFonts w:ascii="Times New Roman"/>
          <w:b w:val="false"/>
          <w:i w:val="false"/>
          <w:color w:val="000000"/>
          <w:sz w:val="28"/>
        </w:rPr>
        <w:t>
      В состав конкурсной комиссии по согласованию включаются представители попечительских советов школ, местных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 в области защиты прав детей и родительской общественности.</w:t>
      </w:r>
    </w:p>
    <w:bookmarkEnd w:id="63"/>
    <w:bookmarkStart w:name="z70" w:id="64"/>
    <w:p>
      <w:pPr>
        <w:spacing w:after="0"/>
        <w:ind w:left="0"/>
        <w:jc w:val="both"/>
      </w:pPr>
      <w:r>
        <w:rPr>
          <w:rFonts w:ascii="Times New Roman"/>
          <w:b w:val="false"/>
          <w:i w:val="false"/>
          <w:color w:val="000000"/>
          <w:sz w:val="28"/>
        </w:rPr>
        <w:t>
      11. Из числа членов конкурсной комиссии большинством голосов избирается председатель.</w:t>
      </w:r>
    </w:p>
    <w:bookmarkEnd w:id="64"/>
    <w:bookmarkStart w:name="z71" w:id="65"/>
    <w:p>
      <w:pPr>
        <w:spacing w:after="0"/>
        <w:ind w:left="0"/>
        <w:jc w:val="both"/>
      </w:pPr>
      <w:r>
        <w:rPr>
          <w:rFonts w:ascii="Times New Roman"/>
          <w:b w:val="false"/>
          <w:i w:val="false"/>
          <w:color w:val="000000"/>
          <w:sz w:val="28"/>
        </w:rPr>
        <w:t>
      Во время отсутствия председателя его функции выполняет один из членов комиссии.</w:t>
      </w:r>
    </w:p>
    <w:bookmarkEnd w:id="65"/>
    <w:bookmarkStart w:name="z72" w:id="66"/>
    <w:p>
      <w:pPr>
        <w:spacing w:after="0"/>
        <w:ind w:left="0"/>
        <w:jc w:val="both"/>
      </w:pPr>
      <w:r>
        <w:rPr>
          <w:rFonts w:ascii="Times New Roman"/>
          <w:b w:val="false"/>
          <w:i w:val="false"/>
          <w:color w:val="000000"/>
          <w:sz w:val="28"/>
        </w:rPr>
        <w:t>
      12. Организационная деятельность комиссии обеспечивается секретарем комиссии, который не является членом комиссии.</w:t>
      </w:r>
    </w:p>
    <w:bookmarkEnd w:id="66"/>
    <w:bookmarkStart w:name="z73" w:id="67"/>
    <w:p>
      <w:pPr>
        <w:spacing w:after="0"/>
        <w:ind w:left="0"/>
        <w:jc w:val="both"/>
      </w:pPr>
      <w:r>
        <w:rPr>
          <w:rFonts w:ascii="Times New Roman"/>
          <w:b w:val="false"/>
          <w:i w:val="false"/>
          <w:color w:val="000000"/>
          <w:sz w:val="28"/>
        </w:rPr>
        <w:t>
      13.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bookmarkEnd w:id="67"/>
    <w:bookmarkStart w:name="z74" w:id="68"/>
    <w:p>
      <w:pPr>
        <w:spacing w:after="0"/>
        <w:ind w:left="0"/>
        <w:jc w:val="both"/>
      </w:pPr>
      <w:r>
        <w:rPr>
          <w:rFonts w:ascii="Times New Roman"/>
          <w:b w:val="false"/>
          <w:i w:val="false"/>
          <w:color w:val="000000"/>
          <w:sz w:val="28"/>
        </w:rPr>
        <w:t>
      14.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w:t>
      </w:r>
    </w:p>
    <w:bookmarkEnd w:id="68"/>
    <w:bookmarkStart w:name="z75" w:id="69"/>
    <w:p>
      <w:pPr>
        <w:spacing w:after="0"/>
        <w:ind w:left="0"/>
        <w:jc w:val="both"/>
      </w:pPr>
      <w:r>
        <w:rPr>
          <w:rFonts w:ascii="Times New Roman"/>
          <w:b w:val="false"/>
          <w:i w:val="false"/>
          <w:color w:val="000000"/>
          <w:sz w:val="28"/>
        </w:rPr>
        <w:t>
      15. Решение комиссии оформляется секретарем комиссии в виде протокола, подписывается и полистно парафируется всеми присутствующими членами комиссии.</w:t>
      </w:r>
    </w:p>
    <w:bookmarkEnd w:id="69"/>
    <w:bookmarkStart w:name="z76" w:id="70"/>
    <w:p>
      <w:pPr>
        <w:spacing w:after="0"/>
        <w:ind w:left="0"/>
        <w:jc w:val="both"/>
      </w:pPr>
      <w:r>
        <w:rPr>
          <w:rFonts w:ascii="Times New Roman"/>
          <w:b w:val="false"/>
          <w:i w:val="false"/>
          <w:color w:val="000000"/>
          <w:sz w:val="28"/>
        </w:rPr>
        <w:t>
      По запросу потенциального поставщика или его представителя выдается выписка из протокола заседания комиссии относительно принятого решения.</w:t>
      </w:r>
    </w:p>
    <w:bookmarkEnd w:id="70"/>
    <w:bookmarkStart w:name="z77" w:id="71"/>
    <w:p>
      <w:pPr>
        <w:spacing w:after="0"/>
        <w:ind w:left="0"/>
        <w:jc w:val="both"/>
      </w:pPr>
      <w:r>
        <w:rPr>
          <w:rFonts w:ascii="Times New Roman"/>
          <w:b w:val="false"/>
          <w:i w:val="false"/>
          <w:color w:val="000000"/>
          <w:sz w:val="28"/>
        </w:rPr>
        <w:t xml:space="preserve">
      16.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включающую в себя:</w:t>
      </w:r>
    </w:p>
    <w:bookmarkEnd w:id="71"/>
    <w:bookmarkStart w:name="z78" w:id="72"/>
    <w:p>
      <w:pPr>
        <w:spacing w:after="0"/>
        <w:ind w:left="0"/>
        <w:jc w:val="both"/>
      </w:pPr>
      <w:r>
        <w:rPr>
          <w:rFonts w:ascii="Times New Roman"/>
          <w:b w:val="false"/>
          <w:i w:val="false"/>
          <w:color w:val="000000"/>
          <w:sz w:val="28"/>
        </w:rPr>
        <w:t xml:space="preserve">
      1) перечень категорий получателей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конкурсной документации, при выборе поставщика товаров перечень приобретаемых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bookmarkEnd w:id="72"/>
    <w:bookmarkStart w:name="z79" w:id="73"/>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73"/>
    <w:bookmarkStart w:name="z80" w:id="74"/>
    <w:p>
      <w:pPr>
        <w:spacing w:after="0"/>
        <w:ind w:left="0"/>
        <w:jc w:val="both"/>
      </w:pPr>
      <w:r>
        <w:rPr>
          <w:rFonts w:ascii="Times New Roman"/>
          <w:b w:val="false"/>
          <w:i w:val="false"/>
          <w:color w:val="000000"/>
          <w:sz w:val="28"/>
        </w:rPr>
        <w:t>
      При выборе поставщика услуги к техническому заданию к конкурсной документации по выбору поставщика прилагается перспективное меню, требуемое для обеспечения обучающихся, имеющих право на получение бесплатного питания;</w:t>
      </w:r>
    </w:p>
    <w:bookmarkEnd w:id="74"/>
    <w:bookmarkStart w:name="z81" w:id="75"/>
    <w:p>
      <w:pPr>
        <w:spacing w:after="0"/>
        <w:ind w:left="0"/>
        <w:jc w:val="both"/>
      </w:pPr>
      <w:r>
        <w:rPr>
          <w:rFonts w:ascii="Times New Roman"/>
          <w:b w:val="false"/>
          <w:i w:val="false"/>
          <w:color w:val="000000"/>
          <w:sz w:val="28"/>
        </w:rPr>
        <w:t xml:space="preserve">
      3) заявку на участие в конкурсе для юридических и физических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w:t>
      </w:r>
    </w:p>
    <w:bookmarkEnd w:id="75"/>
    <w:bookmarkStart w:name="z82" w:id="76"/>
    <w:p>
      <w:pPr>
        <w:spacing w:after="0"/>
        <w:ind w:left="0"/>
        <w:jc w:val="both"/>
      </w:pPr>
      <w:r>
        <w:rPr>
          <w:rFonts w:ascii="Times New Roman"/>
          <w:b w:val="false"/>
          <w:i w:val="false"/>
          <w:color w:val="000000"/>
          <w:sz w:val="28"/>
        </w:rPr>
        <w:t xml:space="preserve">
      4) сведения о квалификации работников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76"/>
    <w:bookmarkStart w:name="z83" w:id="77"/>
    <w:p>
      <w:pPr>
        <w:spacing w:after="0"/>
        <w:ind w:left="0"/>
        <w:jc w:val="both"/>
      </w:pPr>
      <w:r>
        <w:rPr>
          <w:rFonts w:ascii="Times New Roman"/>
          <w:b w:val="false"/>
          <w:i w:val="false"/>
          <w:color w:val="000000"/>
          <w:sz w:val="28"/>
        </w:rPr>
        <w:t xml:space="preserve">
      5) критерии выбора поставщика услуги или товаров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w:t>
      </w:r>
    </w:p>
    <w:bookmarkEnd w:id="77"/>
    <w:bookmarkStart w:name="z84" w:id="78"/>
    <w:p>
      <w:pPr>
        <w:spacing w:after="0"/>
        <w:ind w:left="0"/>
        <w:jc w:val="both"/>
      </w:pPr>
      <w:r>
        <w:rPr>
          <w:rFonts w:ascii="Times New Roman"/>
          <w:b w:val="false"/>
          <w:i w:val="false"/>
          <w:color w:val="000000"/>
          <w:sz w:val="28"/>
        </w:rPr>
        <w:t xml:space="preserve">
      6) Типовой договор согласно </w:t>
      </w:r>
      <w:r>
        <w:rPr>
          <w:rFonts w:ascii="Times New Roman"/>
          <w:b w:val="false"/>
          <w:i w:val="false"/>
          <w:color w:val="000000"/>
          <w:sz w:val="28"/>
        </w:rPr>
        <w:t>приложению 9</w:t>
      </w:r>
      <w:r>
        <w:rPr>
          <w:rFonts w:ascii="Times New Roman"/>
          <w:b w:val="false"/>
          <w:i w:val="false"/>
          <w:color w:val="000000"/>
          <w:sz w:val="28"/>
        </w:rPr>
        <w:t xml:space="preserve"> к Типовой конкурсной документации.</w:t>
      </w:r>
    </w:p>
    <w:bookmarkEnd w:id="78"/>
    <w:bookmarkStart w:name="z85" w:id="79"/>
    <w:p>
      <w:pPr>
        <w:spacing w:after="0"/>
        <w:ind w:left="0"/>
        <w:jc w:val="both"/>
      </w:pPr>
      <w:r>
        <w:rPr>
          <w:rFonts w:ascii="Times New Roman"/>
          <w:b w:val="false"/>
          <w:i w:val="false"/>
          <w:color w:val="000000"/>
          <w:sz w:val="28"/>
        </w:rPr>
        <w:t>
      17. Для поддержки отечественных производителей услуг, товаров организатор конкурса (заказчик) предусматривает в техническом задании, договоре требования к потенциальным поставщикам о приобретении не менее 80% (восьмидесяти процентов) продуктов питания в рамках организации питания, у отечественных производителей услуг, товаров.</w:t>
      </w:r>
    </w:p>
    <w:bookmarkEnd w:id="79"/>
    <w:bookmarkStart w:name="z86" w:id="80"/>
    <w:p>
      <w:pPr>
        <w:spacing w:after="0"/>
        <w:ind w:left="0"/>
        <w:jc w:val="both"/>
      </w:pPr>
      <w:r>
        <w:rPr>
          <w:rFonts w:ascii="Times New Roman"/>
          <w:b w:val="false"/>
          <w:i w:val="false"/>
          <w:color w:val="000000"/>
          <w:sz w:val="28"/>
        </w:rPr>
        <w:t>
      18. Конкурсная документация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 представляются по требованию потенциальных поставщиков в бумажном виде.</w:t>
      </w:r>
    </w:p>
    <w:bookmarkEnd w:id="80"/>
    <w:bookmarkStart w:name="z87" w:id="81"/>
    <w:p>
      <w:pPr>
        <w:spacing w:after="0"/>
        <w:ind w:left="0"/>
        <w:jc w:val="both"/>
      </w:pPr>
      <w:r>
        <w:rPr>
          <w:rFonts w:ascii="Times New Roman"/>
          <w:b w:val="false"/>
          <w:i w:val="false"/>
          <w:color w:val="000000"/>
          <w:sz w:val="28"/>
        </w:rPr>
        <w:t xml:space="preserve">
      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1"/>
    <w:bookmarkStart w:name="z88" w:id="82"/>
    <w:p>
      <w:pPr>
        <w:spacing w:after="0"/>
        <w:ind w:left="0"/>
        <w:jc w:val="both"/>
      </w:pPr>
      <w:r>
        <w:rPr>
          <w:rFonts w:ascii="Times New Roman"/>
          <w:b w:val="false"/>
          <w:i w:val="false"/>
          <w:color w:val="000000"/>
          <w:sz w:val="28"/>
        </w:rPr>
        <w:t>
      19. Журнал регистрации лиц прошивается, пронумеровываются, последняя страница скрепляется печатью организатора конкурса.</w:t>
      </w:r>
    </w:p>
    <w:bookmarkEnd w:id="82"/>
    <w:bookmarkStart w:name="z89" w:id="83"/>
    <w:p>
      <w:pPr>
        <w:spacing w:after="0"/>
        <w:ind w:left="0"/>
        <w:jc w:val="both"/>
      </w:pPr>
      <w:r>
        <w:rPr>
          <w:rFonts w:ascii="Times New Roman"/>
          <w:b w:val="false"/>
          <w:i w:val="false"/>
          <w:color w:val="000000"/>
          <w:sz w:val="28"/>
        </w:rPr>
        <w:t xml:space="preserve">
      20.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3"/>
    <w:bookmarkStart w:name="z90" w:id="84"/>
    <w:p>
      <w:pPr>
        <w:spacing w:after="0"/>
        <w:ind w:left="0"/>
        <w:jc w:val="both"/>
      </w:pPr>
      <w:r>
        <w:rPr>
          <w:rFonts w:ascii="Times New Roman"/>
          <w:b w:val="false"/>
          <w:i w:val="false"/>
          <w:color w:val="000000"/>
          <w:sz w:val="28"/>
        </w:rPr>
        <w:t>
      В объявлении указываются полный почтовый адрес организатора конкурса, номер кабинета, фамилия, имя, отчество (при его наличии) ответственного за прием и регистрацию конкурсной документации, дата и время окончания приема заявок, а также дата, время и место вскрытия конвертов.</w:t>
      </w:r>
    </w:p>
    <w:bookmarkEnd w:id="84"/>
    <w:bookmarkStart w:name="z91" w:id="85"/>
    <w:p>
      <w:pPr>
        <w:spacing w:after="0"/>
        <w:ind w:left="0"/>
        <w:jc w:val="both"/>
      </w:pPr>
      <w:r>
        <w:rPr>
          <w:rFonts w:ascii="Times New Roman"/>
          <w:b w:val="false"/>
          <w:i w:val="false"/>
          <w:color w:val="000000"/>
          <w:sz w:val="28"/>
        </w:rPr>
        <w:t>
      21.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85"/>
    <w:bookmarkStart w:name="z92" w:id="86"/>
    <w:p>
      <w:pPr>
        <w:spacing w:after="0"/>
        <w:ind w:left="0"/>
        <w:jc w:val="both"/>
      </w:pPr>
      <w:r>
        <w:rPr>
          <w:rFonts w:ascii="Times New Roman"/>
          <w:b w:val="false"/>
          <w:i w:val="false"/>
          <w:color w:val="000000"/>
          <w:sz w:val="28"/>
        </w:rPr>
        <w:t>
      22.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потенциального поставщика до истечения окончательного срока их представления, содержащий следующие документы:</w:t>
      </w:r>
    </w:p>
    <w:bookmarkEnd w:id="86"/>
    <w:bookmarkStart w:name="z93" w:id="87"/>
    <w:p>
      <w:pPr>
        <w:spacing w:after="0"/>
        <w:ind w:left="0"/>
        <w:jc w:val="both"/>
      </w:pPr>
      <w:r>
        <w:rPr>
          <w:rFonts w:ascii="Times New Roman"/>
          <w:b w:val="false"/>
          <w:i w:val="false"/>
          <w:color w:val="000000"/>
          <w:sz w:val="28"/>
        </w:rPr>
        <w:t xml:space="preserve">
      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с указанием срока действия;</w:t>
      </w:r>
    </w:p>
    <w:bookmarkEnd w:id="87"/>
    <w:bookmarkStart w:name="z94" w:id="88"/>
    <w:p>
      <w:pPr>
        <w:spacing w:after="0"/>
        <w:ind w:left="0"/>
        <w:jc w:val="both"/>
      </w:pPr>
      <w:r>
        <w:rPr>
          <w:rFonts w:ascii="Times New Roman"/>
          <w:b w:val="false"/>
          <w:i w:val="false"/>
          <w:color w:val="000000"/>
          <w:sz w:val="28"/>
        </w:rPr>
        <w:t>
      2) документы, подтверждающие правоспособность и дееспособность:</w:t>
      </w:r>
    </w:p>
    <w:bookmarkEnd w:id="88"/>
    <w:bookmarkStart w:name="z95" w:id="89"/>
    <w:p>
      <w:pPr>
        <w:spacing w:after="0"/>
        <w:ind w:left="0"/>
        <w:jc w:val="both"/>
      </w:pPr>
      <w:r>
        <w:rPr>
          <w:rFonts w:ascii="Times New Roman"/>
          <w:b w:val="false"/>
          <w:i w:val="false"/>
          <w:color w:val="000000"/>
          <w:sz w:val="28"/>
        </w:rPr>
        <w:t>
      для юридических лиц:</w:t>
      </w:r>
    </w:p>
    <w:bookmarkEnd w:id="89"/>
    <w:bookmarkStart w:name="z96" w:id="90"/>
    <w:p>
      <w:pPr>
        <w:spacing w:after="0"/>
        <w:ind w:left="0"/>
        <w:jc w:val="both"/>
      </w:pPr>
      <w:r>
        <w:rPr>
          <w:rFonts w:ascii="Times New Roman"/>
          <w:b w:val="false"/>
          <w:i w:val="false"/>
          <w:color w:val="000000"/>
          <w:sz w:val="28"/>
        </w:rPr>
        <w:t>
      копию справки о государственной регистрации (перерегистрации) юридического лица;</w:t>
      </w:r>
    </w:p>
    <w:bookmarkEnd w:id="90"/>
    <w:bookmarkStart w:name="z97" w:id="91"/>
    <w:p>
      <w:pPr>
        <w:spacing w:after="0"/>
        <w:ind w:left="0"/>
        <w:jc w:val="both"/>
      </w:pPr>
      <w:r>
        <w:rPr>
          <w:rFonts w:ascii="Times New Roman"/>
          <w:b w:val="false"/>
          <w:i w:val="false"/>
          <w:color w:val="000000"/>
          <w:sz w:val="28"/>
        </w:rPr>
        <w:t>
      копию устава, утвержденного в установленном законодательством порядке;</w:t>
      </w:r>
    </w:p>
    <w:bookmarkEnd w:id="91"/>
    <w:bookmarkStart w:name="z98" w:id="92"/>
    <w:p>
      <w:pPr>
        <w:spacing w:after="0"/>
        <w:ind w:left="0"/>
        <w:jc w:val="both"/>
      </w:pPr>
      <w:r>
        <w:rPr>
          <w:rFonts w:ascii="Times New Roman"/>
          <w:b w:val="false"/>
          <w:i w:val="false"/>
          <w:color w:val="000000"/>
          <w:sz w:val="28"/>
        </w:rPr>
        <w:t>
      для физических лиц:</w:t>
      </w:r>
    </w:p>
    <w:bookmarkEnd w:id="92"/>
    <w:bookmarkStart w:name="z99" w:id="93"/>
    <w:p>
      <w:pPr>
        <w:spacing w:after="0"/>
        <w:ind w:left="0"/>
        <w:jc w:val="both"/>
      </w:pPr>
      <w:r>
        <w:rPr>
          <w:rFonts w:ascii="Times New Roman"/>
          <w:b w:val="false"/>
          <w:i w:val="false"/>
          <w:color w:val="000000"/>
          <w:sz w:val="28"/>
        </w:rPr>
        <w:t>
      копию свидетельства о государственной регистрации индивидуального предпринимателя;</w:t>
      </w:r>
    </w:p>
    <w:bookmarkEnd w:id="93"/>
    <w:bookmarkStart w:name="z100" w:id="94"/>
    <w:p>
      <w:pPr>
        <w:spacing w:after="0"/>
        <w:ind w:left="0"/>
        <w:jc w:val="both"/>
      </w:pPr>
      <w:r>
        <w:rPr>
          <w:rFonts w:ascii="Times New Roman"/>
          <w:b w:val="false"/>
          <w:i w:val="false"/>
          <w:color w:val="000000"/>
          <w:sz w:val="28"/>
        </w:rPr>
        <w:t>
      копию документа, удостоверяющего личность;</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доверенность лицу, представляющему его интересы на право подачи, подписания заявки на участие в конкурсе и в заседаниях комиссии;</w:t>
      </w:r>
    </w:p>
    <w:bookmarkStart w:name="z102" w:id="95"/>
    <w:p>
      <w:pPr>
        <w:spacing w:after="0"/>
        <w:ind w:left="0"/>
        <w:jc w:val="both"/>
      </w:pPr>
      <w:r>
        <w:rPr>
          <w:rFonts w:ascii="Times New Roman"/>
          <w:b w:val="false"/>
          <w:i w:val="false"/>
          <w:color w:val="000000"/>
          <w:sz w:val="28"/>
        </w:rPr>
        <w:t>
      3) сведения</w:t>
      </w:r>
      <w:r>
        <w:rPr>
          <w:rFonts w:ascii="Times New Roman"/>
          <w:b w:val="false"/>
          <w:i w:val="false"/>
          <w:color w:val="000000"/>
          <w:sz w:val="28"/>
        </w:rPr>
        <w:t xml:space="preserve"> об отсутствии</w:t>
      </w:r>
      <w:r>
        <w:rPr>
          <w:rFonts w:ascii="Times New Roman"/>
          <w:b w:val="false"/>
          <w:i w:val="false"/>
          <w:color w:val="000000"/>
          <w:sz w:val="28"/>
        </w:rPr>
        <w:t xml:space="preserve">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bookmarkEnd w:id="95"/>
    <w:bookmarkStart w:name="z103" w:id="96"/>
    <w:p>
      <w:pPr>
        <w:spacing w:after="0"/>
        <w:ind w:left="0"/>
        <w:jc w:val="both"/>
      </w:pPr>
      <w:r>
        <w:rPr>
          <w:rFonts w:ascii="Times New Roman"/>
          <w:b w:val="false"/>
          <w:i w:val="false"/>
          <w:color w:val="000000"/>
          <w:sz w:val="28"/>
        </w:rPr>
        <w:t>
      4) оригинал документа, подтверждающего обеспечение заявки на участие в конкурсе в виде банковской гарантии или гарантийного денежного взноса при наличии обучающихся, имеющих право на получение бесплатного питания;</w:t>
      </w:r>
    </w:p>
    <w:bookmarkEnd w:id="96"/>
    <w:bookmarkStart w:name="z104" w:id="97"/>
    <w:p>
      <w:pPr>
        <w:spacing w:after="0"/>
        <w:ind w:left="0"/>
        <w:jc w:val="both"/>
      </w:pPr>
      <w:r>
        <w:rPr>
          <w:rFonts w:ascii="Times New Roman"/>
          <w:b w:val="false"/>
          <w:i w:val="false"/>
          <w:color w:val="000000"/>
          <w:sz w:val="28"/>
        </w:rPr>
        <w:t xml:space="preserve">
      5)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97"/>
    <w:bookmarkStart w:name="z105" w:id="98"/>
    <w:p>
      <w:pPr>
        <w:spacing w:after="0"/>
        <w:ind w:left="0"/>
        <w:jc w:val="both"/>
      </w:pPr>
      <w:r>
        <w:rPr>
          <w:rFonts w:ascii="Times New Roman"/>
          <w:b w:val="false"/>
          <w:i w:val="false"/>
          <w:color w:val="000000"/>
          <w:sz w:val="28"/>
        </w:rPr>
        <w:t>
      При выборе поставщика услуги к техническому заданию к конкурсной документации по выбору поставщика прилагается перспективное меню, требуемое для обеспечения обучающихся, имеющих право на получение бесплатного питания;</w:t>
      </w:r>
    </w:p>
    <w:bookmarkEnd w:id="98"/>
    <w:bookmarkStart w:name="z106" w:id="99"/>
    <w:p>
      <w:pPr>
        <w:spacing w:after="0"/>
        <w:ind w:left="0"/>
        <w:jc w:val="both"/>
      </w:pPr>
      <w:r>
        <w:rPr>
          <w:rFonts w:ascii="Times New Roman"/>
          <w:b w:val="false"/>
          <w:i w:val="false"/>
          <w:color w:val="000000"/>
          <w:sz w:val="28"/>
        </w:rPr>
        <w:t xml:space="preserve">
      6) сведения о квалификации работников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99"/>
    <w:bookmarkStart w:name="z107" w:id="100"/>
    <w:p>
      <w:pPr>
        <w:spacing w:after="0"/>
        <w:ind w:left="0"/>
        <w:jc w:val="both"/>
      </w:pPr>
      <w:r>
        <w:rPr>
          <w:rFonts w:ascii="Times New Roman"/>
          <w:b w:val="false"/>
          <w:i w:val="false"/>
          <w:color w:val="000000"/>
          <w:sz w:val="28"/>
        </w:rPr>
        <w:t>
      23. Заявка на участие и соответствующие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bookmarkEnd w:id="100"/>
    <w:bookmarkStart w:name="z108" w:id="101"/>
    <w:p>
      <w:pPr>
        <w:spacing w:after="0"/>
        <w:ind w:left="0"/>
        <w:jc w:val="both"/>
      </w:pPr>
      <w:r>
        <w:rPr>
          <w:rFonts w:ascii="Times New Roman"/>
          <w:b w:val="false"/>
          <w:i w:val="false"/>
          <w:color w:val="000000"/>
          <w:sz w:val="28"/>
        </w:rPr>
        <w:t>
      В случае разбивки конкурса по лотам, потенциальный поставщик предоставляет документы на участие в конкурсе отдельно на каждый лот.</w:t>
      </w:r>
    </w:p>
    <w:bookmarkEnd w:id="101"/>
    <w:bookmarkStart w:name="z109" w:id="102"/>
    <w:p>
      <w:pPr>
        <w:spacing w:after="0"/>
        <w:ind w:left="0"/>
        <w:jc w:val="both"/>
      </w:pPr>
      <w:r>
        <w:rPr>
          <w:rFonts w:ascii="Times New Roman"/>
          <w:b w:val="false"/>
          <w:i w:val="false"/>
          <w:color w:val="000000"/>
          <w:sz w:val="28"/>
        </w:rPr>
        <w:t>
      24. Потенциальный поставщик вносит обеспечение заявки в виде банковской гарантии или гарантийного денежного взноса на банковский счет организатора конкурса в размере не менее одного процента от суммы, выделенной на конкурс.</w:t>
      </w:r>
    </w:p>
    <w:bookmarkEnd w:id="102"/>
    <w:bookmarkStart w:name="z110" w:id="103"/>
    <w:p>
      <w:pPr>
        <w:spacing w:after="0"/>
        <w:ind w:left="0"/>
        <w:jc w:val="both"/>
      </w:pPr>
      <w:r>
        <w:rPr>
          <w:rFonts w:ascii="Times New Roman"/>
          <w:b w:val="false"/>
          <w:i w:val="false"/>
          <w:color w:val="000000"/>
          <w:sz w:val="28"/>
        </w:rPr>
        <w:t>
      25.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bookmarkEnd w:id="103"/>
    <w:bookmarkStart w:name="z111" w:id="104"/>
    <w:p>
      <w:pPr>
        <w:spacing w:after="0"/>
        <w:ind w:left="0"/>
        <w:jc w:val="both"/>
      </w:pPr>
      <w:r>
        <w:rPr>
          <w:rFonts w:ascii="Times New Roman"/>
          <w:b w:val="false"/>
          <w:i w:val="false"/>
          <w:color w:val="000000"/>
          <w:sz w:val="28"/>
        </w:rPr>
        <w:t xml:space="preserve">
      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с учетом внесения сведений о дате и времени регистрации заявки или отказа в регистрации заявки с указанием причины отказа.</w:t>
      </w:r>
    </w:p>
    <w:bookmarkEnd w:id="104"/>
    <w:bookmarkStart w:name="z112" w:id="105"/>
    <w:p>
      <w:pPr>
        <w:spacing w:after="0"/>
        <w:ind w:left="0"/>
        <w:jc w:val="both"/>
      </w:pPr>
      <w:r>
        <w:rPr>
          <w:rFonts w:ascii="Times New Roman"/>
          <w:b w:val="false"/>
          <w:i w:val="false"/>
          <w:color w:val="000000"/>
          <w:sz w:val="28"/>
        </w:rPr>
        <w:t>
      26.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bookmarkEnd w:id="105"/>
    <w:bookmarkStart w:name="z113" w:id="106"/>
    <w:p>
      <w:pPr>
        <w:spacing w:after="0"/>
        <w:ind w:left="0"/>
        <w:jc w:val="both"/>
      </w:pPr>
      <w:r>
        <w:rPr>
          <w:rFonts w:ascii="Times New Roman"/>
          <w:b w:val="false"/>
          <w:i w:val="false"/>
          <w:color w:val="000000"/>
          <w:sz w:val="28"/>
        </w:rPr>
        <w:t>
      27.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bookmarkEnd w:id="106"/>
    <w:bookmarkStart w:name="z114" w:id="107"/>
    <w:p>
      <w:pPr>
        <w:spacing w:after="0"/>
        <w:ind w:left="0"/>
        <w:jc w:val="both"/>
      </w:pPr>
      <w:r>
        <w:rPr>
          <w:rFonts w:ascii="Times New Roman"/>
          <w:b w:val="false"/>
          <w:i w:val="false"/>
          <w:color w:val="000000"/>
          <w:sz w:val="28"/>
        </w:rPr>
        <w:t>
      28.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bookmarkEnd w:id="107"/>
    <w:bookmarkStart w:name="z115" w:id="108"/>
    <w:p>
      <w:pPr>
        <w:spacing w:after="0"/>
        <w:ind w:left="0"/>
        <w:jc w:val="both"/>
      </w:pPr>
      <w:r>
        <w:rPr>
          <w:rFonts w:ascii="Times New Roman"/>
          <w:b w:val="false"/>
          <w:i w:val="false"/>
          <w:color w:val="000000"/>
          <w:sz w:val="28"/>
        </w:rPr>
        <w:t>
      Вскрытию подлежат конверты потенциальных поставщиков, представленные в сроки, установленные в объявлении организатора конкурса.</w:t>
      </w:r>
    </w:p>
    <w:bookmarkEnd w:id="108"/>
    <w:bookmarkStart w:name="z116" w:id="109"/>
    <w:p>
      <w:pPr>
        <w:spacing w:after="0"/>
        <w:ind w:left="0"/>
        <w:jc w:val="both"/>
      </w:pPr>
      <w:r>
        <w:rPr>
          <w:rFonts w:ascii="Times New Roman"/>
          <w:b w:val="false"/>
          <w:i w:val="false"/>
          <w:color w:val="000000"/>
          <w:sz w:val="28"/>
        </w:rPr>
        <w:t>
      29. Протокол вскрытия конвертов оформляется по форме согласно приложению 5 к настоящим Правилам, подписывается, полистно парафируется председателем 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109"/>
    <w:bookmarkStart w:name="z117" w:id="110"/>
    <w:p>
      <w:pPr>
        <w:spacing w:after="0"/>
        <w:ind w:left="0"/>
        <w:jc w:val="both"/>
      </w:pPr>
      <w:r>
        <w:rPr>
          <w:rFonts w:ascii="Times New Roman"/>
          <w:b w:val="false"/>
          <w:i w:val="false"/>
          <w:color w:val="000000"/>
          <w:sz w:val="28"/>
        </w:rPr>
        <w:t>
      30. Конкурсная комиссия в течение пяти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bookmarkEnd w:id="110"/>
    <w:bookmarkStart w:name="z118" w:id="111"/>
    <w:p>
      <w:pPr>
        <w:spacing w:after="0"/>
        <w:ind w:left="0"/>
        <w:jc w:val="both"/>
      </w:pPr>
      <w:r>
        <w:rPr>
          <w:rFonts w:ascii="Times New Roman"/>
          <w:b w:val="false"/>
          <w:i w:val="false"/>
          <w:color w:val="000000"/>
          <w:sz w:val="28"/>
        </w:rPr>
        <w:t>
      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bookmarkEnd w:id="111"/>
    <w:bookmarkStart w:name="z119" w:id="112"/>
    <w:p>
      <w:pPr>
        <w:spacing w:after="0"/>
        <w:ind w:left="0"/>
        <w:jc w:val="both"/>
      </w:pPr>
      <w:r>
        <w:rPr>
          <w:rFonts w:ascii="Times New Roman"/>
          <w:b w:val="false"/>
          <w:i w:val="false"/>
          <w:color w:val="000000"/>
          <w:sz w:val="28"/>
        </w:rPr>
        <w:t>
      31.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bookmarkEnd w:id="112"/>
    <w:bookmarkStart w:name="z120" w:id="113"/>
    <w:p>
      <w:pPr>
        <w:spacing w:after="0"/>
        <w:ind w:left="0"/>
        <w:jc w:val="both"/>
      </w:pPr>
      <w:r>
        <w:rPr>
          <w:rFonts w:ascii="Times New Roman"/>
          <w:b w:val="false"/>
          <w:i w:val="false"/>
          <w:color w:val="000000"/>
          <w:sz w:val="28"/>
        </w:rPr>
        <w:t>
      32.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bookmarkEnd w:id="113"/>
    <w:bookmarkStart w:name="z121" w:id="114"/>
    <w:p>
      <w:pPr>
        <w:spacing w:after="0"/>
        <w:ind w:left="0"/>
        <w:jc w:val="both"/>
      </w:pPr>
      <w:r>
        <w:rPr>
          <w:rFonts w:ascii="Times New Roman"/>
          <w:b w:val="false"/>
          <w:i w:val="false"/>
          <w:color w:val="000000"/>
          <w:sz w:val="28"/>
        </w:rPr>
        <w:t>
      33.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p>
    <w:bookmarkEnd w:id="114"/>
    <w:bookmarkStart w:name="z122" w:id="115"/>
    <w:p>
      <w:pPr>
        <w:spacing w:after="0"/>
        <w:ind w:left="0"/>
        <w:jc w:val="both"/>
      </w:pPr>
      <w:r>
        <w:rPr>
          <w:rFonts w:ascii="Times New Roman"/>
          <w:b w:val="false"/>
          <w:i w:val="false"/>
          <w:color w:val="000000"/>
          <w:sz w:val="28"/>
        </w:rPr>
        <w:t xml:space="preserve">
      34. Решение конкурсной комиссии оформляется протоколом о допуске к участию в конкурсе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который подписывается и полистно парафируется председателем, заместителем председателя и членами комиссии.</w:t>
      </w:r>
    </w:p>
    <w:bookmarkEnd w:id="115"/>
    <w:bookmarkStart w:name="z123" w:id="116"/>
    <w:p>
      <w:pPr>
        <w:spacing w:after="0"/>
        <w:ind w:left="0"/>
        <w:jc w:val="both"/>
      </w:pPr>
      <w:r>
        <w:rPr>
          <w:rFonts w:ascii="Times New Roman"/>
          <w:b w:val="false"/>
          <w:i w:val="false"/>
          <w:color w:val="000000"/>
          <w:sz w:val="28"/>
        </w:rPr>
        <w:t>
      Протокол о допуске к участию в конкурсе не позднее одного рабочего дня со дня заседания комиссии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116"/>
    <w:bookmarkStart w:name="z124" w:id="117"/>
    <w:p>
      <w:pPr>
        <w:spacing w:after="0"/>
        <w:ind w:left="0"/>
        <w:jc w:val="both"/>
      </w:pPr>
      <w:r>
        <w:rPr>
          <w:rFonts w:ascii="Times New Roman"/>
          <w:b w:val="false"/>
          <w:i w:val="false"/>
          <w:color w:val="000000"/>
          <w:sz w:val="28"/>
        </w:rPr>
        <w:t>
      35. Конкурсная комиссия в течение двух рабочих дней со дня опубликования протокола о допуске к участию в конкурсе рассматривает документацию допущенных потенциальных поставщиков.</w:t>
      </w:r>
    </w:p>
    <w:bookmarkEnd w:id="117"/>
    <w:bookmarkStart w:name="z125" w:id="118"/>
    <w:p>
      <w:pPr>
        <w:spacing w:after="0"/>
        <w:ind w:left="0"/>
        <w:jc w:val="both"/>
      </w:pPr>
      <w:r>
        <w:rPr>
          <w:rFonts w:ascii="Times New Roman"/>
          <w:b w:val="false"/>
          <w:i w:val="false"/>
          <w:color w:val="000000"/>
          <w:sz w:val="28"/>
        </w:rPr>
        <w:t>
      36.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bookmarkEnd w:id="118"/>
    <w:bookmarkStart w:name="z126" w:id="119"/>
    <w:p>
      <w:pPr>
        <w:spacing w:after="0"/>
        <w:ind w:left="0"/>
        <w:jc w:val="both"/>
      </w:pPr>
      <w:r>
        <w:rPr>
          <w:rFonts w:ascii="Times New Roman"/>
          <w:b w:val="false"/>
          <w:i w:val="false"/>
          <w:color w:val="000000"/>
          <w:sz w:val="28"/>
        </w:rPr>
        <w:t>
      37. Победителем конкурса признается потенциальный поставщик, соответствующий требованиям конкурсной документации.</w:t>
      </w:r>
    </w:p>
    <w:bookmarkEnd w:id="119"/>
    <w:bookmarkStart w:name="z127" w:id="120"/>
    <w:p>
      <w:pPr>
        <w:spacing w:after="0"/>
        <w:ind w:left="0"/>
        <w:jc w:val="both"/>
      </w:pPr>
      <w:r>
        <w:rPr>
          <w:rFonts w:ascii="Times New Roman"/>
          <w:b w:val="false"/>
          <w:i w:val="false"/>
          <w:color w:val="000000"/>
          <w:sz w:val="28"/>
        </w:rPr>
        <w:t xml:space="preserve">
      38. В случае допуска к конкурсу двух и более потенциальных поставщиков применяются критерии выбора поставщика услуги или товаров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 В этом случае, победителем конкурса признается потенциальный поставщик, набравший наибольшее количество баллов.</w:t>
      </w:r>
    </w:p>
    <w:bookmarkEnd w:id="120"/>
    <w:bookmarkStart w:name="z128" w:id="121"/>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bookmarkEnd w:id="121"/>
    <w:bookmarkStart w:name="z129" w:id="122"/>
    <w:p>
      <w:pPr>
        <w:spacing w:after="0"/>
        <w:ind w:left="0"/>
        <w:jc w:val="both"/>
      </w:pPr>
      <w:r>
        <w:rPr>
          <w:rFonts w:ascii="Times New Roman"/>
          <w:b w:val="false"/>
          <w:i w:val="false"/>
          <w:color w:val="000000"/>
          <w:sz w:val="28"/>
        </w:rPr>
        <w:t xml:space="preserve">
      В случае, если два и более потенциальных поставщика набрали одинаковое количество баллов победителем признается участник конкурса, имеющий наибольший опыт работы на рынке услуги по критериям выбора поставщика услуги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Типовой конкурсной документации, имеющий наибольший опыт работы на рынке товаров по критериям выбора поставщика товаров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 При равенстве опыта работы нескольких потенциальных поставщиков, победителем признается потенциальный поставщик заявка на участие в конкурсе которого поступила ранее заявок на участие в конкурсе других потенциальных поставщиков.</w:t>
      </w:r>
    </w:p>
    <w:bookmarkEnd w:id="122"/>
    <w:bookmarkStart w:name="z130" w:id="123"/>
    <w:p>
      <w:pPr>
        <w:spacing w:after="0"/>
        <w:ind w:left="0"/>
        <w:jc w:val="both"/>
      </w:pPr>
      <w:r>
        <w:rPr>
          <w:rFonts w:ascii="Times New Roman"/>
          <w:b w:val="false"/>
          <w:i w:val="false"/>
          <w:color w:val="000000"/>
          <w:sz w:val="28"/>
        </w:rPr>
        <w:t>
      39. Председатель оглашает лицам, присутствующим на заседании конкурсной комиссии, результаты конкурса.</w:t>
      </w:r>
    </w:p>
    <w:bookmarkEnd w:id="123"/>
    <w:bookmarkStart w:name="z131" w:id="124"/>
    <w:p>
      <w:pPr>
        <w:spacing w:after="0"/>
        <w:ind w:left="0"/>
        <w:jc w:val="both"/>
      </w:pPr>
      <w:r>
        <w:rPr>
          <w:rFonts w:ascii="Times New Roman"/>
          <w:b w:val="false"/>
          <w:i w:val="false"/>
          <w:color w:val="000000"/>
          <w:sz w:val="28"/>
        </w:rPr>
        <w:t xml:space="preserve">
      40. Протокол об итогах конкурса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подписывается, полистно парафируется председателеми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 об итогах конкурса.</w:t>
      </w:r>
    </w:p>
    <w:bookmarkEnd w:id="124"/>
    <w:bookmarkStart w:name="z132" w:id="125"/>
    <w:p>
      <w:pPr>
        <w:spacing w:after="0"/>
        <w:ind w:left="0"/>
        <w:jc w:val="both"/>
      </w:pPr>
      <w:r>
        <w:rPr>
          <w:rFonts w:ascii="Times New Roman"/>
          <w:b w:val="false"/>
          <w:i w:val="false"/>
          <w:color w:val="000000"/>
          <w:sz w:val="28"/>
        </w:rPr>
        <w:t>
      Протокол об итогах конкурса является основанием для заключения договора об оказании услуги или поставки товаров.</w:t>
      </w:r>
    </w:p>
    <w:bookmarkEnd w:id="125"/>
    <w:bookmarkStart w:name="z133" w:id="126"/>
    <w:p>
      <w:pPr>
        <w:spacing w:after="0"/>
        <w:ind w:left="0"/>
        <w:jc w:val="both"/>
      </w:pPr>
      <w:r>
        <w:rPr>
          <w:rFonts w:ascii="Times New Roman"/>
          <w:b w:val="false"/>
          <w:i w:val="false"/>
          <w:color w:val="000000"/>
          <w:sz w:val="28"/>
        </w:rPr>
        <w:t>
      41. 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не менее трех процентов от общей суммы договора.</w:t>
      </w:r>
    </w:p>
    <w:bookmarkEnd w:id="126"/>
    <w:bookmarkStart w:name="z134" w:id="127"/>
    <w:p>
      <w:pPr>
        <w:spacing w:after="0"/>
        <w:ind w:left="0"/>
        <w:jc w:val="both"/>
      </w:pPr>
      <w:r>
        <w:rPr>
          <w:rFonts w:ascii="Times New Roman"/>
          <w:b w:val="false"/>
          <w:i w:val="false"/>
          <w:color w:val="000000"/>
          <w:sz w:val="28"/>
        </w:rPr>
        <w:t>
      В случае отсутствия обучающихся, имеющих право на получение бесплатного питания потенциальный поставщик услуги не вносит обеспечение исполнения договора в размере не менее трех процентов от общей суммы договора.</w:t>
      </w:r>
    </w:p>
    <w:bookmarkEnd w:id="127"/>
    <w:bookmarkStart w:name="z135" w:id="128"/>
    <w:p>
      <w:pPr>
        <w:spacing w:after="0"/>
        <w:ind w:left="0"/>
        <w:jc w:val="both"/>
      </w:pPr>
      <w:r>
        <w:rPr>
          <w:rFonts w:ascii="Times New Roman"/>
          <w:b w:val="false"/>
          <w:i w:val="false"/>
          <w:color w:val="000000"/>
          <w:sz w:val="28"/>
        </w:rPr>
        <w:t>
      42. Организатор конкурса в течение двух рабочих дней после внесения потенциальным поставщиком обеспечения исполнения договора, направляет потенциальному поставщику подписанный договор об оказании услуги или поставки товаров.</w:t>
      </w:r>
    </w:p>
    <w:bookmarkEnd w:id="128"/>
    <w:bookmarkStart w:name="z136" w:id="129"/>
    <w:p>
      <w:pPr>
        <w:spacing w:after="0"/>
        <w:ind w:left="0"/>
        <w:jc w:val="both"/>
      </w:pPr>
      <w:r>
        <w:rPr>
          <w:rFonts w:ascii="Times New Roman"/>
          <w:b w:val="false"/>
          <w:i w:val="false"/>
          <w:color w:val="000000"/>
          <w:sz w:val="28"/>
        </w:rPr>
        <w:t>
      43. Поставщик в течение пяти рабочих дней со дня получения договора подписывает и возвращает организатору конкурса подписанный договор об оказании услуги или поставки товаров.</w:t>
      </w:r>
    </w:p>
    <w:bookmarkEnd w:id="129"/>
    <w:bookmarkStart w:name="z137" w:id="130"/>
    <w:p>
      <w:pPr>
        <w:spacing w:after="0"/>
        <w:ind w:left="0"/>
        <w:jc w:val="both"/>
      </w:pPr>
      <w:r>
        <w:rPr>
          <w:rFonts w:ascii="Times New Roman"/>
          <w:b w:val="false"/>
          <w:i w:val="false"/>
          <w:color w:val="000000"/>
          <w:sz w:val="28"/>
        </w:rPr>
        <w:t>
      44. Потенциальный поставщик, не подписавший договор в течение указанного срока, считается уклонившимся от заключения договора.</w:t>
      </w:r>
    </w:p>
    <w:bookmarkEnd w:id="130"/>
    <w:bookmarkStart w:name="z138" w:id="131"/>
    <w:p>
      <w:pPr>
        <w:spacing w:after="0"/>
        <w:ind w:left="0"/>
        <w:jc w:val="both"/>
      </w:pPr>
      <w:r>
        <w:rPr>
          <w:rFonts w:ascii="Times New Roman"/>
          <w:b w:val="false"/>
          <w:i w:val="false"/>
          <w:color w:val="000000"/>
          <w:sz w:val="28"/>
        </w:rPr>
        <w:t>
      45.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bookmarkEnd w:id="131"/>
    <w:bookmarkStart w:name="z139" w:id="132"/>
    <w:p>
      <w:pPr>
        <w:spacing w:after="0"/>
        <w:ind w:left="0"/>
        <w:jc w:val="both"/>
      </w:pPr>
      <w:r>
        <w:rPr>
          <w:rFonts w:ascii="Times New Roman"/>
          <w:b w:val="false"/>
          <w:i w:val="false"/>
          <w:color w:val="000000"/>
          <w:sz w:val="28"/>
        </w:rPr>
        <w:t>
      1) потенциальный поставщик, определенный победителем конкурса или занявший второе место, уклонился от заключения договора о поставке товаров и услуг;</w:t>
      </w:r>
    </w:p>
    <w:bookmarkEnd w:id="132"/>
    <w:bookmarkStart w:name="z140" w:id="133"/>
    <w:p>
      <w:pPr>
        <w:spacing w:after="0"/>
        <w:ind w:left="0"/>
        <w:jc w:val="both"/>
      </w:pPr>
      <w:r>
        <w:rPr>
          <w:rFonts w:ascii="Times New Roman"/>
          <w:b w:val="false"/>
          <w:i w:val="false"/>
          <w:color w:val="000000"/>
          <w:sz w:val="28"/>
        </w:rPr>
        <w:t>
      2) победитель конкурса либо потенциальный поставщик, занявший второе место, заключив договор о поставке товаров и услуг, не исполнил или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поставке товара или услуги.</w:t>
      </w:r>
    </w:p>
    <w:bookmarkEnd w:id="133"/>
    <w:bookmarkStart w:name="z141" w:id="134"/>
    <w:p>
      <w:pPr>
        <w:spacing w:after="0"/>
        <w:ind w:left="0"/>
        <w:jc w:val="both"/>
      </w:pPr>
      <w:r>
        <w:rPr>
          <w:rFonts w:ascii="Times New Roman"/>
          <w:b w:val="false"/>
          <w:i w:val="false"/>
          <w:color w:val="000000"/>
          <w:sz w:val="28"/>
        </w:rPr>
        <w:t>
      46. При наступлении одного из случаев, предусмотренных пунктом 45 настоящих Правил, сумма обеспечения заявки на участие в конкурсе зачисляется в доход соответствующего бюджета.</w:t>
      </w:r>
    </w:p>
    <w:bookmarkEnd w:id="134"/>
    <w:bookmarkStart w:name="z142" w:id="135"/>
    <w:p>
      <w:pPr>
        <w:spacing w:after="0"/>
        <w:ind w:left="0"/>
        <w:jc w:val="both"/>
      </w:pPr>
      <w:r>
        <w:rPr>
          <w:rFonts w:ascii="Times New Roman"/>
          <w:b w:val="false"/>
          <w:i w:val="false"/>
          <w:color w:val="000000"/>
          <w:sz w:val="28"/>
        </w:rPr>
        <w:t>
      47.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bookmarkEnd w:id="135"/>
    <w:bookmarkStart w:name="z143" w:id="136"/>
    <w:p>
      <w:pPr>
        <w:spacing w:after="0"/>
        <w:ind w:left="0"/>
        <w:jc w:val="both"/>
      </w:pPr>
      <w:r>
        <w:rPr>
          <w:rFonts w:ascii="Times New Roman"/>
          <w:b w:val="false"/>
          <w:i w:val="false"/>
          <w:color w:val="000000"/>
          <w:sz w:val="28"/>
        </w:rPr>
        <w:t>
      При изменении количества обучающихся, имеющих право на бесплатное питание составляется дополнительное соглашение к действующему договору.</w:t>
      </w:r>
    </w:p>
    <w:bookmarkEnd w:id="136"/>
    <w:bookmarkStart w:name="z144" w:id="137"/>
    <w:p>
      <w:pPr>
        <w:spacing w:after="0"/>
        <w:ind w:left="0"/>
        <w:jc w:val="both"/>
      </w:pPr>
      <w:r>
        <w:rPr>
          <w:rFonts w:ascii="Times New Roman"/>
          <w:b w:val="false"/>
          <w:i w:val="false"/>
          <w:color w:val="000000"/>
          <w:sz w:val="28"/>
        </w:rPr>
        <w:t>
      48. Потенциальный поставщик, признанный победителем в конкурсе по выбору поставщика услуги, в течение пятнадцати календарных дней заключает договор аренды помещения и оборудования школьной столовой в соответствии с законодательством Республики Казахстан о государственном имуществе.</w:t>
      </w:r>
    </w:p>
    <w:bookmarkEnd w:id="137"/>
    <w:bookmarkStart w:name="z145" w:id="138"/>
    <w:p>
      <w:pPr>
        <w:spacing w:after="0"/>
        <w:ind w:left="0"/>
        <w:jc w:val="both"/>
      </w:pPr>
      <w:r>
        <w:rPr>
          <w:rFonts w:ascii="Times New Roman"/>
          <w:b w:val="false"/>
          <w:i w:val="false"/>
          <w:color w:val="000000"/>
          <w:sz w:val="28"/>
        </w:rPr>
        <w:t>
      49. Поставщик услуги после получения договора аренды получает санитарно-эпидемиологическое заключение о соответствии (несоответствии) объекта нормативным правовым</w:t>
      </w:r>
      <w:r>
        <w:rPr>
          <w:rFonts w:ascii="Times New Roman"/>
          <w:b w:val="false"/>
          <w:i w:val="false"/>
          <w:color w:val="000000"/>
          <w:sz w:val="28"/>
        </w:rPr>
        <w:t xml:space="preserve"> актам</w:t>
      </w:r>
      <w:r>
        <w:rPr>
          <w:rFonts w:ascii="Times New Roman"/>
          <w:b w:val="false"/>
          <w:i w:val="false"/>
          <w:color w:val="000000"/>
          <w:sz w:val="28"/>
        </w:rPr>
        <w:t xml:space="preserve"> в сфере санитарно-эпидемиологического благополучия населения и гигиеническим нормативам по форме согласно </w:t>
      </w:r>
      <w:r>
        <w:rPr>
          <w:rFonts w:ascii="Times New Roman"/>
          <w:b w:val="false"/>
          <w:i w:val="false"/>
          <w:color w:val="000000"/>
          <w:sz w:val="28"/>
        </w:rPr>
        <w:t>приложения 17</w:t>
      </w:r>
      <w:r>
        <w:rPr>
          <w:rFonts w:ascii="Times New Roman"/>
          <w:b w:val="false"/>
          <w:i w:val="false"/>
          <w:color w:val="000000"/>
          <w:sz w:val="28"/>
        </w:rPr>
        <w:t xml:space="preserve"> к приказу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 до оказания услуги по организации питания обучающихся.</w:t>
      </w:r>
    </w:p>
    <w:bookmarkEnd w:id="138"/>
    <w:bookmarkStart w:name="z146" w:id="139"/>
    <w:p>
      <w:pPr>
        <w:spacing w:after="0"/>
        <w:ind w:left="0"/>
        <w:jc w:val="both"/>
      </w:pPr>
      <w:r>
        <w:rPr>
          <w:rFonts w:ascii="Times New Roman"/>
          <w:b w:val="false"/>
          <w:i w:val="false"/>
          <w:color w:val="000000"/>
          <w:sz w:val="28"/>
        </w:rPr>
        <w:t>
      50. Все споры, возникающие в процессе исполнения договорных обязательств, разрешаются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139"/>
    <w:bookmarkStart w:name="z147" w:id="140"/>
    <w:p>
      <w:pPr>
        <w:spacing w:after="0"/>
        <w:ind w:left="0"/>
        <w:jc w:val="both"/>
      </w:pPr>
      <w:r>
        <w:rPr>
          <w:rFonts w:ascii="Times New Roman"/>
          <w:b w:val="false"/>
          <w:i w:val="false"/>
          <w:color w:val="000000"/>
          <w:sz w:val="28"/>
        </w:rPr>
        <w:t>
      51. В случае, если имеется необходимость в оказании услуг по организации питания обучающихся или поставке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решение о привлечении поставщика, оказывающего услуги по организации питания или поставки товаров.</w:t>
      </w:r>
    </w:p>
    <w:bookmarkEnd w:id="140"/>
    <w:bookmarkStart w:name="z148" w:id="141"/>
    <w:p>
      <w:pPr>
        <w:spacing w:after="0"/>
        <w:ind w:left="0"/>
        <w:jc w:val="both"/>
      </w:pPr>
      <w:r>
        <w:rPr>
          <w:rFonts w:ascii="Times New Roman"/>
          <w:b w:val="false"/>
          <w:i w:val="false"/>
          <w:color w:val="000000"/>
          <w:sz w:val="28"/>
        </w:rPr>
        <w:t>
      В случае принятия данного решения, организатор конкурса направляет запрос поставщику, оказывающему услуги по организации питания или поставки товаров, на оказание услуг или поставки товаров по организации питания обучающихся в организациях среднего образования.</w:t>
      </w:r>
    </w:p>
    <w:bookmarkEnd w:id="141"/>
    <w:bookmarkStart w:name="z149" w:id="142"/>
    <w:p>
      <w:pPr>
        <w:spacing w:after="0"/>
        <w:ind w:left="0"/>
        <w:jc w:val="both"/>
      </w:pPr>
      <w:r>
        <w:rPr>
          <w:rFonts w:ascii="Times New Roman"/>
          <w:b w:val="false"/>
          <w:i w:val="false"/>
          <w:color w:val="000000"/>
          <w:sz w:val="28"/>
        </w:rPr>
        <w:t>
      52. Поставщик, оказывающий услуги по организации питания или поставку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квалификации работников потенциального поставщика.</w:t>
      </w:r>
    </w:p>
    <w:bookmarkEnd w:id="142"/>
    <w:bookmarkStart w:name="z150" w:id="143"/>
    <w:p>
      <w:pPr>
        <w:spacing w:after="0"/>
        <w:ind w:left="0"/>
        <w:jc w:val="both"/>
      </w:pPr>
      <w:r>
        <w:rPr>
          <w:rFonts w:ascii="Times New Roman"/>
          <w:b w:val="false"/>
          <w:i w:val="false"/>
          <w:color w:val="000000"/>
          <w:sz w:val="28"/>
        </w:rPr>
        <w:t>
      53. Организатор конкурса в течение одного рабочего дня после получения письма от поставщика услуги или товаров направляет ему подписанный договор об оказании услуги или поставки товаров.</w:t>
      </w:r>
    </w:p>
    <w:bookmarkEnd w:id="143"/>
    <w:bookmarkStart w:name="z151" w:id="144"/>
    <w:p>
      <w:pPr>
        <w:spacing w:after="0"/>
        <w:ind w:left="0"/>
        <w:jc w:val="both"/>
      </w:pPr>
      <w:r>
        <w:rPr>
          <w:rFonts w:ascii="Times New Roman"/>
          <w:b w:val="false"/>
          <w:i w:val="false"/>
          <w:color w:val="000000"/>
          <w:sz w:val="28"/>
        </w:rPr>
        <w:t>
      54. Поставщик в течение одного рабочего дня со дня получения договора возвращает организатору конкурса подписанный договор об оказании услуги или поставки товаров.</w:t>
      </w:r>
    </w:p>
    <w:bookmarkEnd w:id="144"/>
    <w:bookmarkStart w:name="z152" w:id="145"/>
    <w:p>
      <w:pPr>
        <w:spacing w:after="0"/>
        <w:ind w:left="0"/>
        <w:jc w:val="both"/>
      </w:pPr>
      <w:r>
        <w:rPr>
          <w:rFonts w:ascii="Times New Roman"/>
          <w:b w:val="false"/>
          <w:i w:val="false"/>
          <w:color w:val="000000"/>
          <w:sz w:val="28"/>
        </w:rPr>
        <w:t>
      55. Секретарь конкурсной комиссии в течение двух рабочих дней размещает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услуги или товаров.</w:t>
      </w:r>
    </w:p>
    <w:bookmarkEnd w:id="145"/>
    <w:bookmarkStart w:name="z153" w:id="146"/>
    <w:p>
      <w:pPr>
        <w:spacing w:after="0"/>
        <w:ind w:left="0"/>
        <w:jc w:val="both"/>
      </w:pPr>
      <w:r>
        <w:rPr>
          <w:rFonts w:ascii="Times New Roman"/>
          <w:b w:val="false"/>
          <w:i w:val="false"/>
          <w:color w:val="000000"/>
          <w:sz w:val="28"/>
        </w:rPr>
        <w:t>
      56. Конкурс признается организатором конкурса несостоявшимся в случаях:</w:t>
      </w:r>
    </w:p>
    <w:bookmarkEnd w:id="146"/>
    <w:bookmarkStart w:name="z154" w:id="147"/>
    <w:p>
      <w:pPr>
        <w:spacing w:after="0"/>
        <w:ind w:left="0"/>
        <w:jc w:val="both"/>
      </w:pPr>
      <w:r>
        <w:rPr>
          <w:rFonts w:ascii="Times New Roman"/>
          <w:b w:val="false"/>
          <w:i w:val="false"/>
          <w:color w:val="000000"/>
          <w:sz w:val="28"/>
        </w:rPr>
        <w:t>
      1) отсутствия представленных заявок;</w:t>
      </w:r>
    </w:p>
    <w:bookmarkEnd w:id="147"/>
    <w:bookmarkStart w:name="z155" w:id="148"/>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148"/>
    <w:bookmarkStart w:name="z156" w:id="149"/>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149"/>
    <w:bookmarkStart w:name="z157" w:id="150"/>
    <w:p>
      <w:pPr>
        <w:spacing w:after="0"/>
        <w:ind w:left="0"/>
        <w:jc w:val="both"/>
      </w:pPr>
      <w:r>
        <w:rPr>
          <w:rFonts w:ascii="Times New Roman"/>
          <w:b w:val="false"/>
          <w:i w:val="false"/>
          <w:color w:val="000000"/>
          <w:sz w:val="28"/>
        </w:rPr>
        <w:t xml:space="preserve">
      57. 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0"/>
    <w:bookmarkStart w:name="z158" w:id="151"/>
    <w:p>
      <w:pPr>
        <w:spacing w:after="0"/>
        <w:ind w:left="0"/>
        <w:jc w:val="both"/>
      </w:pPr>
      <w:r>
        <w:rPr>
          <w:rFonts w:ascii="Times New Roman"/>
          <w:b w:val="false"/>
          <w:i w:val="false"/>
          <w:color w:val="000000"/>
          <w:sz w:val="28"/>
        </w:rPr>
        <w:t>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w:t>
      </w:r>
      <w:r>
        <w:rPr>
          <w:rFonts w:ascii="Times New Roman"/>
          <w:b w:val="false"/>
          <w:i w:val="false"/>
          <w:color w:val="000000"/>
          <w:sz w:val="28"/>
        </w:rPr>
        <w:t xml:space="preserve"> выбора</w:t>
      </w:r>
      <w:r>
        <w:rPr>
          <w:rFonts w:ascii="Times New Roman"/>
          <w:b w:val="false"/>
          <w:i w:val="false"/>
          <w:color w:val="000000"/>
          <w:sz w:val="28"/>
        </w:rPr>
        <w:t xml:space="preserve"> поставщиков услуг или товаров и в течение двух рабочих дней направляет ему договор.</w:t>
      </w:r>
    </w:p>
    <w:bookmarkEnd w:id="151"/>
    <w:bookmarkStart w:name="z159" w:id="152"/>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и возвращает организатору конкурса подписанный договор об оказании услуги или поставке товаров.</w:t>
      </w:r>
    </w:p>
    <w:bookmarkEnd w:id="152"/>
    <w:bookmarkStart w:name="z160" w:id="153"/>
    <w:p>
      <w:pPr>
        <w:spacing w:after="0"/>
        <w:ind w:left="0"/>
        <w:jc w:val="both"/>
      </w:pPr>
      <w:r>
        <w:rPr>
          <w:rFonts w:ascii="Times New Roman"/>
          <w:b w:val="false"/>
          <w:i w:val="false"/>
          <w:color w:val="000000"/>
          <w:sz w:val="28"/>
        </w:rPr>
        <w:t>
      58. При признании повторного конкурса несостоявшимся в соответствии с пунктом 56 по решению конкурсной комиссии, организатор конкурса принимает решение о привлечении поставщика, оказывающего услуги, поставку товаров по организации питания.</w:t>
      </w:r>
    </w:p>
    <w:bookmarkEnd w:id="153"/>
    <w:bookmarkStart w:name="z161" w:id="154"/>
    <w:p>
      <w:pPr>
        <w:spacing w:after="0"/>
        <w:ind w:left="0"/>
        <w:jc w:val="both"/>
      </w:pPr>
      <w:r>
        <w:rPr>
          <w:rFonts w:ascii="Times New Roman"/>
          <w:b w:val="false"/>
          <w:i w:val="false"/>
          <w:color w:val="000000"/>
          <w:sz w:val="28"/>
        </w:rPr>
        <w:t>
      Привлечение поставщика осуществляется по аналогии с пунктами 52, 53, 54, 55 настоящих Правил.</w:t>
      </w:r>
    </w:p>
    <w:bookmarkEnd w:id="154"/>
    <w:bookmarkStart w:name="z162" w:id="155"/>
    <w:p>
      <w:pPr>
        <w:spacing w:after="0"/>
        <w:ind w:left="0"/>
        <w:jc w:val="left"/>
      </w:pPr>
      <w:r>
        <w:rPr>
          <w:rFonts w:ascii="Times New Roman"/>
          <w:b/>
          <w:i w:val="false"/>
          <w:color w:val="000000"/>
        </w:rPr>
        <w:t xml:space="preserve"> Параграф 3. Порядок приобретения услуг по организации питания обучающихся в организациях среднего образования в соответствии с Законом о государственно-частном партнерстве</w:t>
      </w:r>
    </w:p>
    <w:bookmarkEnd w:id="155"/>
    <w:bookmarkStart w:name="z163" w:id="156"/>
    <w:p>
      <w:pPr>
        <w:spacing w:after="0"/>
        <w:ind w:left="0"/>
        <w:jc w:val="both"/>
      </w:pPr>
      <w:r>
        <w:rPr>
          <w:rFonts w:ascii="Times New Roman"/>
          <w:b w:val="false"/>
          <w:i w:val="false"/>
          <w:color w:val="000000"/>
          <w:sz w:val="28"/>
        </w:rPr>
        <w:t xml:space="preserve">
      59. Определение частного партнера осуществляется способами, установленными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о государственно-частном парнерстве.</w:t>
      </w:r>
    </w:p>
    <w:bookmarkEnd w:id="156"/>
    <w:bookmarkStart w:name="z164" w:id="157"/>
    <w:p>
      <w:pPr>
        <w:spacing w:after="0"/>
        <w:ind w:left="0"/>
        <w:jc w:val="both"/>
      </w:pPr>
      <w:r>
        <w:rPr>
          <w:rFonts w:ascii="Times New Roman"/>
          <w:b w:val="false"/>
          <w:i w:val="false"/>
          <w:color w:val="000000"/>
          <w:sz w:val="28"/>
        </w:rPr>
        <w:t xml:space="preserve">
      60. Определение соответствия потенциального частного партнера квалификационным требованиям осуществляется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 о государственно-частном парнерстве.</w:t>
      </w:r>
    </w:p>
    <w:bookmarkEnd w:id="157"/>
    <w:bookmarkStart w:name="z165" w:id="158"/>
    <w:p>
      <w:pPr>
        <w:spacing w:after="0"/>
        <w:ind w:left="0"/>
        <w:jc w:val="both"/>
      </w:pPr>
      <w:r>
        <w:rPr>
          <w:rFonts w:ascii="Times New Roman"/>
          <w:b w:val="false"/>
          <w:i w:val="false"/>
          <w:color w:val="000000"/>
          <w:sz w:val="28"/>
        </w:rPr>
        <w:t xml:space="preserve">
      61. Приобретения услуг по организации питания обучающихся в организациях среднего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 осуществляется на основании заявки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58"/>
    <w:bookmarkStart w:name="z166" w:id="159"/>
    <w:p>
      <w:pPr>
        <w:spacing w:after="0"/>
        <w:ind w:left="0"/>
        <w:jc w:val="both"/>
      </w:pPr>
      <w:r>
        <w:rPr>
          <w:rFonts w:ascii="Times New Roman"/>
          <w:b w:val="false"/>
          <w:i w:val="false"/>
          <w:color w:val="000000"/>
          <w:sz w:val="28"/>
        </w:rPr>
        <w:t xml:space="preserve">
      В случае отклонения заявки конкурс проводится в соответствии с Порядком организации питания в организациях среднего образования, предусмотренным </w:t>
      </w:r>
      <w:r>
        <w:rPr>
          <w:rFonts w:ascii="Times New Roman"/>
          <w:b w:val="false"/>
          <w:i w:val="false"/>
          <w:color w:val="000000"/>
          <w:sz w:val="28"/>
        </w:rPr>
        <w:t>параграфом 2</w:t>
      </w:r>
      <w:r>
        <w:rPr>
          <w:rFonts w:ascii="Times New Roman"/>
          <w:b w:val="false"/>
          <w:i w:val="false"/>
          <w:color w:val="000000"/>
          <w:sz w:val="28"/>
        </w:rPr>
        <w:t xml:space="preserve"> главы 2 настоящих Правил.</w:t>
      </w:r>
    </w:p>
    <w:bookmarkEnd w:id="159"/>
    <w:bookmarkStart w:name="z167" w:id="160"/>
    <w:p>
      <w:pPr>
        <w:spacing w:after="0"/>
        <w:ind w:left="0"/>
        <w:jc w:val="both"/>
      </w:pPr>
      <w:r>
        <w:rPr>
          <w:rFonts w:ascii="Times New Roman"/>
          <w:b w:val="false"/>
          <w:i w:val="false"/>
          <w:color w:val="000000"/>
          <w:sz w:val="28"/>
        </w:rPr>
        <w:t xml:space="preserve">
      62. В случае, если имеется необходимость в оказании услуг по организации питания обучающихся, в соответствии с потребностью на период до заключения договора о государственно-частном партнерстве организация среднего образования или орган управления образованием, в случае, когда организация среднего образования не ведет самостоятельно бухгалтерский учет принимает решение о привлечении поставщика, оказывающего услуги по организации питания в соответствии в </w:t>
      </w:r>
      <w:r>
        <w:rPr>
          <w:rFonts w:ascii="Times New Roman"/>
          <w:b w:val="false"/>
          <w:i w:val="false"/>
          <w:color w:val="000000"/>
          <w:sz w:val="28"/>
        </w:rPr>
        <w:t>пунктами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настоящих Правил.</w:t>
      </w:r>
    </w:p>
    <w:bookmarkEnd w:id="160"/>
    <w:bookmarkStart w:name="z168" w:id="161"/>
    <w:p>
      <w:pPr>
        <w:spacing w:after="0"/>
        <w:ind w:left="0"/>
        <w:jc w:val="both"/>
      </w:pPr>
      <w:r>
        <w:rPr>
          <w:rFonts w:ascii="Times New Roman"/>
          <w:b w:val="false"/>
          <w:i w:val="false"/>
          <w:color w:val="000000"/>
          <w:sz w:val="28"/>
        </w:rPr>
        <w:t>
      В случае принятия данного решения, организатор конкурса направляет запрос поставщику, оказывающему услуги по организации питания, на оказание услуг по организации питания обучающихся в организациях среднего образования.</w:t>
      </w:r>
    </w:p>
    <w:bookmarkEnd w:id="161"/>
    <w:bookmarkStart w:name="z169" w:id="162"/>
    <w:p>
      <w:pPr>
        <w:spacing w:after="0"/>
        <w:ind w:left="0"/>
        <w:jc w:val="both"/>
      </w:pPr>
      <w:r>
        <w:rPr>
          <w:rFonts w:ascii="Times New Roman"/>
          <w:b w:val="false"/>
          <w:i w:val="false"/>
          <w:color w:val="000000"/>
          <w:sz w:val="28"/>
        </w:rPr>
        <w:t xml:space="preserve">
      63. Обеспечение условий для организации питания обучающихся в организациях среднего образования осуществляется в соответствии с Порядком обеспечения условий для организации питания обучающихся в организациях среднего образования, предусмотренными </w:t>
      </w:r>
      <w:r>
        <w:rPr>
          <w:rFonts w:ascii="Times New Roman"/>
          <w:b w:val="false"/>
          <w:i w:val="false"/>
          <w:color w:val="000000"/>
          <w:sz w:val="28"/>
        </w:rPr>
        <w:t>параграфом 3</w:t>
      </w:r>
      <w:r>
        <w:rPr>
          <w:rFonts w:ascii="Times New Roman"/>
          <w:b w:val="false"/>
          <w:i w:val="false"/>
          <w:color w:val="000000"/>
          <w:sz w:val="28"/>
        </w:rPr>
        <w:t xml:space="preserve"> главы 2 настоящих Правил.</w:t>
      </w:r>
    </w:p>
    <w:bookmarkEnd w:id="162"/>
    <w:bookmarkStart w:name="z170" w:id="163"/>
    <w:p>
      <w:pPr>
        <w:spacing w:after="0"/>
        <w:ind w:left="0"/>
        <w:jc w:val="left"/>
      </w:pPr>
      <w:r>
        <w:rPr>
          <w:rFonts w:ascii="Times New Roman"/>
          <w:b/>
          <w:i w:val="false"/>
          <w:color w:val="000000"/>
        </w:rPr>
        <w:t xml:space="preserve"> Параграф 3. Порядок обеспечения условий для организации питания обучающихся в организациях среднего образования</w:t>
      </w:r>
    </w:p>
    <w:bookmarkEnd w:id="163"/>
    <w:bookmarkStart w:name="z171" w:id="164"/>
    <w:p>
      <w:pPr>
        <w:spacing w:after="0"/>
        <w:ind w:left="0"/>
        <w:jc w:val="both"/>
      </w:pPr>
      <w:r>
        <w:rPr>
          <w:rFonts w:ascii="Times New Roman"/>
          <w:b w:val="false"/>
          <w:i w:val="false"/>
          <w:color w:val="000000"/>
          <w:sz w:val="28"/>
        </w:rPr>
        <w:t xml:space="preserve">
      64. Организация питания осуществляется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w:t>
      </w:r>
    </w:p>
    <w:bookmarkEnd w:id="164"/>
    <w:bookmarkStart w:name="z172" w:id="165"/>
    <w:p>
      <w:pPr>
        <w:spacing w:after="0"/>
        <w:ind w:left="0"/>
        <w:jc w:val="both"/>
      </w:pPr>
      <w:r>
        <w:rPr>
          <w:rFonts w:ascii="Times New Roman"/>
          <w:b w:val="false"/>
          <w:i w:val="false"/>
          <w:color w:val="000000"/>
          <w:sz w:val="28"/>
        </w:rPr>
        <w:t>
      65. Время работы столовой и (или) буфета и завершатся не позднее, чем за час до окончания учебного процесса.</w:t>
      </w:r>
    </w:p>
    <w:bookmarkEnd w:id="165"/>
    <w:bookmarkStart w:name="z173" w:id="166"/>
    <w:p>
      <w:pPr>
        <w:spacing w:after="0"/>
        <w:ind w:left="0"/>
        <w:jc w:val="both"/>
      </w:pPr>
      <w:r>
        <w:rPr>
          <w:rFonts w:ascii="Times New Roman"/>
          <w:b w:val="false"/>
          <w:i w:val="false"/>
          <w:color w:val="000000"/>
          <w:sz w:val="28"/>
        </w:rPr>
        <w:t>
      66. Органы управления образованием и организации среднего образования создают на интернет-ресурсе рубрику "Школьное питание" и обеспечивают систематическое размещение информации по организации питания обучающихся.</w:t>
      </w:r>
    </w:p>
    <w:bookmarkEnd w:id="166"/>
    <w:bookmarkStart w:name="z174" w:id="167"/>
    <w:p>
      <w:pPr>
        <w:spacing w:after="0"/>
        <w:ind w:left="0"/>
        <w:jc w:val="both"/>
      </w:pPr>
      <w:r>
        <w:rPr>
          <w:rFonts w:ascii="Times New Roman"/>
          <w:b w:val="false"/>
          <w:i w:val="false"/>
          <w:color w:val="000000"/>
          <w:sz w:val="28"/>
        </w:rPr>
        <w:t>
      67. Руководитель организации среднего образования в соответствии с перспективным меню ежедневно утверждает меню на предстоящий день и размещает его в столовой, и в месте, доступном для родителей или законных представителей обучающихся.</w:t>
      </w:r>
    </w:p>
    <w:bookmarkEnd w:id="167"/>
    <w:bookmarkStart w:name="z175" w:id="168"/>
    <w:p>
      <w:pPr>
        <w:spacing w:after="0"/>
        <w:ind w:left="0"/>
        <w:jc w:val="both"/>
      </w:pPr>
      <w:r>
        <w:rPr>
          <w:rFonts w:ascii="Times New Roman"/>
          <w:b w:val="false"/>
          <w:i w:val="false"/>
          <w:color w:val="000000"/>
          <w:sz w:val="28"/>
        </w:rPr>
        <w:t>
      68. 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bookmarkEnd w:id="168"/>
    <w:bookmarkStart w:name="z176" w:id="169"/>
    <w:p>
      <w:pPr>
        <w:spacing w:after="0"/>
        <w:ind w:left="0"/>
        <w:jc w:val="both"/>
      </w:pPr>
      <w:r>
        <w:rPr>
          <w:rFonts w:ascii="Times New Roman"/>
          <w:b w:val="false"/>
          <w:i w:val="false"/>
          <w:color w:val="000000"/>
          <w:sz w:val="28"/>
        </w:rPr>
        <w:t>
      69. В организации среднего образования создается комиссия по мониторингу за качеством питания с участием представителей попечительского совета,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bookmarkEnd w:id="169"/>
    <w:bookmarkStart w:name="z177" w:id="170"/>
    <w:p>
      <w:pPr>
        <w:spacing w:after="0"/>
        <w:ind w:left="0"/>
        <w:jc w:val="both"/>
      </w:pPr>
      <w:r>
        <w:rPr>
          <w:rFonts w:ascii="Times New Roman"/>
          <w:b w:val="false"/>
          <w:i w:val="false"/>
          <w:color w:val="000000"/>
          <w:sz w:val="28"/>
        </w:rPr>
        <w:t>
      70. В задачи комиссии входит осуществление мониторинга за качеством поступающих продуктов питания, технологией приготовления блюд, исправностью холодильно–технологического оборудования, соблюдением сроков и условий хранения продуктов и готовых блюд.</w:t>
      </w:r>
    </w:p>
    <w:bookmarkEnd w:id="170"/>
    <w:bookmarkStart w:name="z178" w:id="171"/>
    <w:p>
      <w:pPr>
        <w:spacing w:after="0"/>
        <w:ind w:left="0"/>
        <w:jc w:val="both"/>
      </w:pPr>
      <w:r>
        <w:rPr>
          <w:rFonts w:ascii="Times New Roman"/>
          <w:b w:val="false"/>
          <w:i w:val="false"/>
          <w:color w:val="000000"/>
          <w:sz w:val="28"/>
        </w:rPr>
        <w:t>
      71. Итоги работы комиссии ежеквартально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bookmarkEnd w:id="171"/>
    <w:bookmarkStart w:name="z179" w:id="172"/>
    <w:p>
      <w:pPr>
        <w:spacing w:after="0"/>
        <w:ind w:left="0"/>
        <w:jc w:val="both"/>
      </w:pPr>
      <w:r>
        <w:rPr>
          <w:rFonts w:ascii="Times New Roman"/>
          <w:b w:val="false"/>
          <w:i w:val="false"/>
          <w:color w:val="000000"/>
          <w:sz w:val="28"/>
        </w:rPr>
        <w:t>
      72. Межведомственные экспертные группы по контролю за качеством питания, действующие при органах управления образованием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bookmarkEnd w:id="172"/>
    <w:bookmarkStart w:name="z180" w:id="173"/>
    <w:p>
      <w:pPr>
        <w:spacing w:after="0"/>
        <w:ind w:left="0"/>
        <w:jc w:val="left"/>
      </w:pPr>
      <w:r>
        <w:rPr>
          <w:rFonts w:ascii="Times New Roman"/>
          <w:b/>
          <w:i w:val="false"/>
          <w:color w:val="000000"/>
        </w:rPr>
        <w:t xml:space="preserve"> Глава 3. Процедура приобретения товаров, связанных с обеспечением питания детей, воспитывающихся и обучающихся в дошкольных организациях, в организациях образования для детей-сирот и детей, оставшихся без попечения родителей</w:t>
      </w:r>
    </w:p>
    <w:bookmarkEnd w:id="173"/>
    <w:bookmarkStart w:name="z181" w:id="174"/>
    <w:p>
      <w:pPr>
        <w:spacing w:after="0"/>
        <w:ind w:left="0"/>
        <w:jc w:val="both"/>
      </w:pPr>
      <w:r>
        <w:rPr>
          <w:rFonts w:ascii="Times New Roman"/>
          <w:b w:val="false"/>
          <w:i w:val="false"/>
          <w:color w:val="000000"/>
          <w:sz w:val="28"/>
        </w:rPr>
        <w:t>
      73. Процедура выбора поставщика товаров предусматривает выполнение организатором конкурса следующих последовательных мероприятий:</w:t>
      </w:r>
    </w:p>
    <w:bookmarkEnd w:id="174"/>
    <w:bookmarkStart w:name="z182" w:id="175"/>
    <w:p>
      <w:pPr>
        <w:spacing w:after="0"/>
        <w:ind w:left="0"/>
        <w:jc w:val="both"/>
      </w:pPr>
      <w:r>
        <w:rPr>
          <w:rFonts w:ascii="Times New Roman"/>
          <w:b w:val="false"/>
          <w:i w:val="false"/>
          <w:color w:val="000000"/>
          <w:sz w:val="28"/>
        </w:rPr>
        <w:t>
      1) утверждение конкурсной документации;</w:t>
      </w:r>
    </w:p>
    <w:bookmarkEnd w:id="175"/>
    <w:bookmarkStart w:name="z183" w:id="176"/>
    <w:p>
      <w:pPr>
        <w:spacing w:after="0"/>
        <w:ind w:left="0"/>
        <w:jc w:val="both"/>
      </w:pPr>
      <w:r>
        <w:rPr>
          <w:rFonts w:ascii="Times New Roman"/>
          <w:b w:val="false"/>
          <w:i w:val="false"/>
          <w:color w:val="000000"/>
          <w:sz w:val="28"/>
        </w:rPr>
        <w:t>
      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интернет-ресурсе организатора конкурса и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176"/>
    <w:bookmarkStart w:name="z184" w:id="177"/>
    <w:p>
      <w:pPr>
        <w:spacing w:after="0"/>
        <w:ind w:left="0"/>
        <w:jc w:val="both"/>
      </w:pPr>
      <w:r>
        <w:rPr>
          <w:rFonts w:ascii="Times New Roman"/>
          <w:b w:val="false"/>
          <w:i w:val="false"/>
          <w:color w:val="000000"/>
          <w:sz w:val="28"/>
        </w:rPr>
        <w:t>
      3) формирование и утверждение состава конкурсной комиссии;</w:t>
      </w:r>
    </w:p>
    <w:bookmarkEnd w:id="177"/>
    <w:bookmarkStart w:name="z185" w:id="178"/>
    <w:p>
      <w:pPr>
        <w:spacing w:after="0"/>
        <w:ind w:left="0"/>
        <w:jc w:val="both"/>
      </w:pPr>
      <w:r>
        <w:rPr>
          <w:rFonts w:ascii="Times New Roman"/>
          <w:b w:val="false"/>
          <w:i w:val="false"/>
          <w:color w:val="000000"/>
          <w:sz w:val="28"/>
        </w:rPr>
        <w:t>
      4) прием документов на участие в конкурсе у потенциальных поставщиков;</w:t>
      </w:r>
    </w:p>
    <w:bookmarkEnd w:id="178"/>
    <w:bookmarkStart w:name="z186" w:id="179"/>
    <w:p>
      <w:pPr>
        <w:spacing w:after="0"/>
        <w:ind w:left="0"/>
        <w:jc w:val="both"/>
      </w:pPr>
      <w:r>
        <w:rPr>
          <w:rFonts w:ascii="Times New Roman"/>
          <w:b w:val="false"/>
          <w:i w:val="false"/>
          <w:color w:val="000000"/>
          <w:sz w:val="28"/>
        </w:rPr>
        <w:t>
      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товаров;</w:t>
      </w:r>
    </w:p>
    <w:bookmarkEnd w:id="179"/>
    <w:bookmarkStart w:name="z187" w:id="180"/>
    <w:p>
      <w:pPr>
        <w:spacing w:after="0"/>
        <w:ind w:left="0"/>
        <w:jc w:val="both"/>
      </w:pPr>
      <w:r>
        <w:rPr>
          <w:rFonts w:ascii="Times New Roman"/>
          <w:b w:val="false"/>
          <w:i w:val="false"/>
          <w:color w:val="000000"/>
          <w:sz w:val="28"/>
        </w:rPr>
        <w:t>
      6) заключение договора поставки товаров.</w:t>
      </w:r>
    </w:p>
    <w:bookmarkEnd w:id="180"/>
    <w:bookmarkStart w:name="z188" w:id="181"/>
    <w:p>
      <w:pPr>
        <w:spacing w:after="0"/>
        <w:ind w:left="0"/>
        <w:jc w:val="both"/>
      </w:pPr>
      <w:r>
        <w:rPr>
          <w:rFonts w:ascii="Times New Roman"/>
          <w:b w:val="false"/>
          <w:i w:val="false"/>
          <w:color w:val="000000"/>
          <w:sz w:val="28"/>
        </w:rPr>
        <w:t>
      74. Приобретение товаров осуществляется организатором конкурса на основании утвержденного плана приобретения товаров.</w:t>
      </w:r>
    </w:p>
    <w:bookmarkEnd w:id="181"/>
    <w:bookmarkStart w:name="z189" w:id="182"/>
    <w:p>
      <w:pPr>
        <w:spacing w:after="0"/>
        <w:ind w:left="0"/>
        <w:jc w:val="both"/>
      </w:pPr>
      <w:r>
        <w:rPr>
          <w:rFonts w:ascii="Times New Roman"/>
          <w:b w:val="false"/>
          <w:i w:val="false"/>
          <w:color w:val="000000"/>
          <w:sz w:val="28"/>
        </w:rPr>
        <w:t>
      75. На основании соответствующего бюджета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bookmarkEnd w:id="182"/>
    <w:bookmarkStart w:name="z190" w:id="183"/>
    <w:p>
      <w:pPr>
        <w:spacing w:after="0"/>
        <w:ind w:left="0"/>
        <w:jc w:val="both"/>
      </w:pPr>
      <w:r>
        <w:rPr>
          <w:rFonts w:ascii="Times New Roman"/>
          <w:b w:val="false"/>
          <w:i w:val="false"/>
          <w:color w:val="000000"/>
          <w:sz w:val="28"/>
        </w:rPr>
        <w:t>
      76. В дошкольных организациях, в которых 100 процентов затрат на питание взимается с родителей или законных представителей план приобретения товаров утверждается в декабре месяце финансового года.</w:t>
      </w:r>
    </w:p>
    <w:bookmarkEnd w:id="183"/>
    <w:bookmarkStart w:name="z191" w:id="184"/>
    <w:p>
      <w:pPr>
        <w:spacing w:after="0"/>
        <w:ind w:left="0"/>
        <w:jc w:val="both"/>
      </w:pPr>
      <w:r>
        <w:rPr>
          <w:rFonts w:ascii="Times New Roman"/>
          <w:b w:val="false"/>
          <w:i w:val="false"/>
          <w:color w:val="000000"/>
          <w:sz w:val="28"/>
        </w:rPr>
        <w:t>
      77. Организатор конкурса или руководитель дошкольной организации, в которой 100 процентов затрат за питание взимается с родителей или законных представителей в течение пяти рабочих дней со дня утверждения плана приобретения товаров размещает его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184"/>
    <w:bookmarkStart w:name="z192" w:id="185"/>
    <w:p>
      <w:pPr>
        <w:spacing w:after="0"/>
        <w:ind w:left="0"/>
        <w:jc w:val="both"/>
      </w:pPr>
      <w:r>
        <w:rPr>
          <w:rFonts w:ascii="Times New Roman"/>
          <w:b w:val="false"/>
          <w:i w:val="false"/>
          <w:color w:val="000000"/>
          <w:sz w:val="28"/>
        </w:rPr>
        <w:t>
      78. Внесение изменений и (или) дополнений в план приобретения товаров осуществляется в случаях внесения изменений и (или) дополнений в бюджет заказчика.</w:t>
      </w:r>
    </w:p>
    <w:bookmarkEnd w:id="185"/>
    <w:bookmarkStart w:name="z193" w:id="186"/>
    <w:p>
      <w:pPr>
        <w:spacing w:after="0"/>
        <w:ind w:left="0"/>
        <w:jc w:val="both"/>
      </w:pPr>
      <w:r>
        <w:rPr>
          <w:rFonts w:ascii="Times New Roman"/>
          <w:b w:val="false"/>
          <w:i w:val="false"/>
          <w:color w:val="000000"/>
          <w:sz w:val="28"/>
        </w:rPr>
        <w:t>
      Организатор конкурса или руководитель дошкольной организации, в которой 100 процентов затрат за питание взимается с родителей или законных представителей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интернет-ресурсе организатора конкурса, дошкольной организации, в которой 100 процентов затрат за питание взимается с родителей или законных представителей, или органа управления образованием в случае отсутствия у организатора конкурса, дошкольной организации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186"/>
    <w:bookmarkStart w:name="z194" w:id="187"/>
    <w:p>
      <w:pPr>
        <w:spacing w:after="0"/>
        <w:ind w:left="0"/>
        <w:jc w:val="both"/>
      </w:pPr>
      <w:r>
        <w:rPr>
          <w:rFonts w:ascii="Times New Roman"/>
          <w:b w:val="false"/>
          <w:i w:val="false"/>
          <w:color w:val="000000"/>
          <w:sz w:val="28"/>
        </w:rPr>
        <w:t>
      79. Конкурсная комиссия создается приказом организатора конкурса и состоит из нечетного количества членов комиссии, но не менее семи человек.</w:t>
      </w:r>
    </w:p>
    <w:bookmarkEnd w:id="187"/>
    <w:bookmarkStart w:name="z195" w:id="188"/>
    <w:p>
      <w:pPr>
        <w:spacing w:after="0"/>
        <w:ind w:left="0"/>
        <w:jc w:val="both"/>
      </w:pPr>
      <w:r>
        <w:rPr>
          <w:rFonts w:ascii="Times New Roman"/>
          <w:b w:val="false"/>
          <w:i w:val="false"/>
          <w:color w:val="000000"/>
          <w:sz w:val="28"/>
        </w:rPr>
        <w:t>
      В состав конкурсной комиссии по согласованию включаются представители попечительских советов школ, местных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 в области защиты прав детей и родительской общественности.</w:t>
      </w:r>
    </w:p>
    <w:bookmarkEnd w:id="188"/>
    <w:bookmarkStart w:name="z196" w:id="189"/>
    <w:p>
      <w:pPr>
        <w:spacing w:after="0"/>
        <w:ind w:left="0"/>
        <w:jc w:val="both"/>
      </w:pPr>
      <w:r>
        <w:rPr>
          <w:rFonts w:ascii="Times New Roman"/>
          <w:b w:val="false"/>
          <w:i w:val="false"/>
          <w:color w:val="000000"/>
          <w:sz w:val="28"/>
        </w:rPr>
        <w:t>
      80. Из числа членов конкурсной комиссии большинством голосов избирается председатель.</w:t>
      </w:r>
    </w:p>
    <w:bookmarkEnd w:id="189"/>
    <w:bookmarkStart w:name="z197" w:id="190"/>
    <w:p>
      <w:pPr>
        <w:spacing w:after="0"/>
        <w:ind w:left="0"/>
        <w:jc w:val="both"/>
      </w:pPr>
      <w:r>
        <w:rPr>
          <w:rFonts w:ascii="Times New Roman"/>
          <w:b w:val="false"/>
          <w:i w:val="false"/>
          <w:color w:val="000000"/>
          <w:sz w:val="28"/>
        </w:rPr>
        <w:t>
      Во время отсутствия председателя его функции выполняет один из членов комиссии.</w:t>
      </w:r>
    </w:p>
    <w:bookmarkEnd w:id="190"/>
    <w:bookmarkStart w:name="z198" w:id="191"/>
    <w:p>
      <w:pPr>
        <w:spacing w:after="0"/>
        <w:ind w:left="0"/>
        <w:jc w:val="both"/>
      </w:pPr>
      <w:r>
        <w:rPr>
          <w:rFonts w:ascii="Times New Roman"/>
          <w:b w:val="false"/>
          <w:i w:val="false"/>
          <w:color w:val="000000"/>
          <w:sz w:val="28"/>
        </w:rPr>
        <w:t>
      81. Организационная деятельность комиссии обеспечивается секретарем комиссии, который не является членом комиссии.</w:t>
      </w:r>
    </w:p>
    <w:bookmarkEnd w:id="191"/>
    <w:bookmarkStart w:name="z199" w:id="192"/>
    <w:p>
      <w:pPr>
        <w:spacing w:after="0"/>
        <w:ind w:left="0"/>
        <w:jc w:val="both"/>
      </w:pPr>
      <w:r>
        <w:rPr>
          <w:rFonts w:ascii="Times New Roman"/>
          <w:b w:val="false"/>
          <w:i w:val="false"/>
          <w:color w:val="000000"/>
          <w:sz w:val="28"/>
        </w:rPr>
        <w:t>
      82.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bookmarkEnd w:id="192"/>
    <w:bookmarkStart w:name="z200" w:id="193"/>
    <w:p>
      <w:pPr>
        <w:spacing w:after="0"/>
        <w:ind w:left="0"/>
        <w:jc w:val="both"/>
      </w:pPr>
      <w:r>
        <w:rPr>
          <w:rFonts w:ascii="Times New Roman"/>
          <w:b w:val="false"/>
          <w:i w:val="false"/>
          <w:color w:val="000000"/>
          <w:sz w:val="28"/>
        </w:rPr>
        <w:t>
      83.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w:t>
      </w:r>
    </w:p>
    <w:bookmarkEnd w:id="193"/>
    <w:bookmarkStart w:name="z201" w:id="194"/>
    <w:p>
      <w:pPr>
        <w:spacing w:after="0"/>
        <w:ind w:left="0"/>
        <w:jc w:val="both"/>
      </w:pPr>
      <w:r>
        <w:rPr>
          <w:rFonts w:ascii="Times New Roman"/>
          <w:b w:val="false"/>
          <w:i w:val="false"/>
          <w:color w:val="000000"/>
          <w:sz w:val="28"/>
        </w:rPr>
        <w:t>
      84. Решение комиссии оформляется секретарем комиссии в виде протокола, подписывается и полистно парафируется всеми присутствующими членами комиссии.</w:t>
      </w:r>
    </w:p>
    <w:bookmarkEnd w:id="194"/>
    <w:bookmarkStart w:name="z202" w:id="195"/>
    <w:p>
      <w:pPr>
        <w:spacing w:after="0"/>
        <w:ind w:left="0"/>
        <w:jc w:val="both"/>
      </w:pPr>
      <w:r>
        <w:rPr>
          <w:rFonts w:ascii="Times New Roman"/>
          <w:b w:val="false"/>
          <w:i w:val="false"/>
          <w:color w:val="000000"/>
          <w:sz w:val="28"/>
        </w:rPr>
        <w:t>
      По запросу потенциального поставщика или его представителя выдается выписка из протокола заседания комиссии относительно принятого решения.</w:t>
      </w:r>
    </w:p>
    <w:bookmarkEnd w:id="195"/>
    <w:bookmarkStart w:name="z203" w:id="196"/>
    <w:p>
      <w:pPr>
        <w:spacing w:after="0"/>
        <w:ind w:left="0"/>
        <w:jc w:val="both"/>
      </w:pPr>
      <w:r>
        <w:rPr>
          <w:rFonts w:ascii="Times New Roman"/>
          <w:b w:val="false"/>
          <w:i w:val="false"/>
          <w:color w:val="000000"/>
          <w:sz w:val="28"/>
        </w:rPr>
        <w:t xml:space="preserve">
      85.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включающую в себя:</w:t>
      </w:r>
    </w:p>
    <w:bookmarkEnd w:id="196"/>
    <w:bookmarkStart w:name="z204" w:id="197"/>
    <w:p>
      <w:pPr>
        <w:spacing w:after="0"/>
        <w:ind w:left="0"/>
        <w:jc w:val="both"/>
      </w:pPr>
      <w:r>
        <w:rPr>
          <w:rFonts w:ascii="Times New Roman"/>
          <w:b w:val="false"/>
          <w:i w:val="false"/>
          <w:color w:val="000000"/>
          <w:sz w:val="28"/>
        </w:rPr>
        <w:t xml:space="preserve">
      1) перечень приобретаемых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bookmarkEnd w:id="197"/>
    <w:bookmarkStart w:name="z205" w:id="198"/>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198"/>
    <w:bookmarkStart w:name="z206" w:id="199"/>
    <w:p>
      <w:pPr>
        <w:spacing w:after="0"/>
        <w:ind w:left="0"/>
        <w:jc w:val="both"/>
      </w:pPr>
      <w:r>
        <w:rPr>
          <w:rFonts w:ascii="Times New Roman"/>
          <w:b w:val="false"/>
          <w:i w:val="false"/>
          <w:color w:val="000000"/>
          <w:sz w:val="28"/>
        </w:rPr>
        <w:t xml:space="preserve">
      3) заявку на участие в конкурсе для юридических и физических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w:t>
      </w:r>
    </w:p>
    <w:bookmarkEnd w:id="199"/>
    <w:bookmarkStart w:name="z207" w:id="200"/>
    <w:p>
      <w:pPr>
        <w:spacing w:after="0"/>
        <w:ind w:left="0"/>
        <w:jc w:val="both"/>
      </w:pPr>
      <w:r>
        <w:rPr>
          <w:rFonts w:ascii="Times New Roman"/>
          <w:b w:val="false"/>
          <w:i w:val="false"/>
          <w:color w:val="000000"/>
          <w:sz w:val="28"/>
        </w:rPr>
        <w:t xml:space="preserve">
      4) сведения о квалификации работников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200"/>
    <w:bookmarkStart w:name="z208" w:id="201"/>
    <w:p>
      <w:pPr>
        <w:spacing w:after="0"/>
        <w:ind w:left="0"/>
        <w:jc w:val="both"/>
      </w:pPr>
      <w:r>
        <w:rPr>
          <w:rFonts w:ascii="Times New Roman"/>
          <w:b w:val="false"/>
          <w:i w:val="false"/>
          <w:color w:val="000000"/>
          <w:sz w:val="28"/>
        </w:rPr>
        <w:t xml:space="preserve">
      5) критерии выбора поставщика товаров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201"/>
    <w:bookmarkStart w:name="z209" w:id="202"/>
    <w:p>
      <w:pPr>
        <w:spacing w:after="0"/>
        <w:ind w:left="0"/>
        <w:jc w:val="both"/>
      </w:pPr>
      <w:r>
        <w:rPr>
          <w:rFonts w:ascii="Times New Roman"/>
          <w:b w:val="false"/>
          <w:i w:val="false"/>
          <w:color w:val="000000"/>
          <w:sz w:val="28"/>
        </w:rPr>
        <w:t xml:space="preserve">
      6) Типовой договор согласно </w:t>
      </w:r>
      <w:r>
        <w:rPr>
          <w:rFonts w:ascii="Times New Roman"/>
          <w:b w:val="false"/>
          <w:i w:val="false"/>
          <w:color w:val="000000"/>
          <w:sz w:val="28"/>
        </w:rPr>
        <w:t>приложению 9</w:t>
      </w:r>
      <w:r>
        <w:rPr>
          <w:rFonts w:ascii="Times New Roman"/>
          <w:b w:val="false"/>
          <w:i w:val="false"/>
          <w:color w:val="000000"/>
          <w:sz w:val="28"/>
        </w:rPr>
        <w:t xml:space="preserve"> к Типовой конкурсной документации.</w:t>
      </w:r>
    </w:p>
    <w:bookmarkEnd w:id="202"/>
    <w:bookmarkStart w:name="z210" w:id="203"/>
    <w:p>
      <w:pPr>
        <w:spacing w:after="0"/>
        <w:ind w:left="0"/>
        <w:jc w:val="both"/>
      </w:pPr>
      <w:r>
        <w:rPr>
          <w:rFonts w:ascii="Times New Roman"/>
          <w:b w:val="false"/>
          <w:i w:val="false"/>
          <w:color w:val="000000"/>
          <w:sz w:val="28"/>
        </w:rPr>
        <w:t>
      86. Для поддержки отечественных производителей услуг, товаров организатор конкурса (заказчик) предусматривает в техническом задании, договоре требования к потенциальным поставщикам о приобретении не менее 80% (восьмидесяти процентов) продуктов питания в рамках организации питания, у отечественных производителей услуг, товаров.</w:t>
      </w:r>
    </w:p>
    <w:bookmarkEnd w:id="203"/>
    <w:bookmarkStart w:name="z211" w:id="204"/>
    <w:p>
      <w:pPr>
        <w:spacing w:after="0"/>
        <w:ind w:left="0"/>
        <w:jc w:val="both"/>
      </w:pPr>
      <w:r>
        <w:rPr>
          <w:rFonts w:ascii="Times New Roman"/>
          <w:b w:val="false"/>
          <w:i w:val="false"/>
          <w:color w:val="000000"/>
          <w:sz w:val="28"/>
        </w:rPr>
        <w:t>
      87. Конкурсная документация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 представляются по требованию потенциальных поставщиков в бумажном виде.</w:t>
      </w:r>
    </w:p>
    <w:bookmarkEnd w:id="204"/>
    <w:bookmarkStart w:name="z212" w:id="205"/>
    <w:p>
      <w:pPr>
        <w:spacing w:after="0"/>
        <w:ind w:left="0"/>
        <w:jc w:val="both"/>
      </w:pPr>
      <w:r>
        <w:rPr>
          <w:rFonts w:ascii="Times New Roman"/>
          <w:b w:val="false"/>
          <w:i w:val="false"/>
          <w:color w:val="000000"/>
          <w:sz w:val="28"/>
        </w:rPr>
        <w:t xml:space="preserve">
      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05"/>
    <w:bookmarkStart w:name="z213" w:id="206"/>
    <w:p>
      <w:pPr>
        <w:spacing w:after="0"/>
        <w:ind w:left="0"/>
        <w:jc w:val="both"/>
      </w:pPr>
      <w:r>
        <w:rPr>
          <w:rFonts w:ascii="Times New Roman"/>
          <w:b w:val="false"/>
          <w:i w:val="false"/>
          <w:color w:val="000000"/>
          <w:sz w:val="28"/>
        </w:rPr>
        <w:t>
      88. Журнал регистрации лиц прошивается, пронумеровываются, последняя страница скрепляется печатью организатора конкурса.</w:t>
      </w:r>
    </w:p>
    <w:bookmarkEnd w:id="206"/>
    <w:bookmarkStart w:name="z214" w:id="207"/>
    <w:p>
      <w:pPr>
        <w:spacing w:after="0"/>
        <w:ind w:left="0"/>
        <w:jc w:val="both"/>
      </w:pPr>
      <w:r>
        <w:rPr>
          <w:rFonts w:ascii="Times New Roman"/>
          <w:b w:val="false"/>
          <w:i w:val="false"/>
          <w:color w:val="000000"/>
          <w:sz w:val="28"/>
        </w:rPr>
        <w:t xml:space="preserve">
      89.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7"/>
    <w:bookmarkStart w:name="z215" w:id="208"/>
    <w:p>
      <w:pPr>
        <w:spacing w:after="0"/>
        <w:ind w:left="0"/>
        <w:jc w:val="both"/>
      </w:pPr>
      <w:r>
        <w:rPr>
          <w:rFonts w:ascii="Times New Roman"/>
          <w:b w:val="false"/>
          <w:i w:val="false"/>
          <w:color w:val="000000"/>
          <w:sz w:val="28"/>
        </w:rPr>
        <w:t>
      В объявлении указываются полный почтовый адрес организатора конкурса, номер кабинета, фамилия, имя, отчество (при его наличии) ответственного за прием и регистрацию конкурсной документации, дата и время окончания приема заявок, а также дата, время и место вскрытия конвертов.</w:t>
      </w:r>
    </w:p>
    <w:bookmarkEnd w:id="208"/>
    <w:bookmarkStart w:name="z216" w:id="209"/>
    <w:p>
      <w:pPr>
        <w:spacing w:after="0"/>
        <w:ind w:left="0"/>
        <w:jc w:val="both"/>
      </w:pPr>
      <w:r>
        <w:rPr>
          <w:rFonts w:ascii="Times New Roman"/>
          <w:b w:val="false"/>
          <w:i w:val="false"/>
          <w:color w:val="000000"/>
          <w:sz w:val="28"/>
        </w:rPr>
        <w:t>
      90.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209"/>
    <w:bookmarkStart w:name="z217" w:id="210"/>
    <w:p>
      <w:pPr>
        <w:spacing w:after="0"/>
        <w:ind w:left="0"/>
        <w:jc w:val="both"/>
      </w:pPr>
      <w:r>
        <w:rPr>
          <w:rFonts w:ascii="Times New Roman"/>
          <w:b w:val="false"/>
          <w:i w:val="false"/>
          <w:color w:val="000000"/>
          <w:sz w:val="28"/>
        </w:rPr>
        <w:t>
      91.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потенциального поставщика до истечения окончательного срока их представления, содержащий следующие документы:</w:t>
      </w:r>
    </w:p>
    <w:bookmarkEnd w:id="210"/>
    <w:bookmarkStart w:name="z218" w:id="211"/>
    <w:p>
      <w:pPr>
        <w:spacing w:after="0"/>
        <w:ind w:left="0"/>
        <w:jc w:val="both"/>
      </w:pPr>
      <w:r>
        <w:rPr>
          <w:rFonts w:ascii="Times New Roman"/>
          <w:b w:val="false"/>
          <w:i w:val="false"/>
          <w:color w:val="000000"/>
          <w:sz w:val="28"/>
        </w:rPr>
        <w:t xml:space="preserve">
      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с указанием срока действия;</w:t>
      </w:r>
    </w:p>
    <w:bookmarkEnd w:id="211"/>
    <w:bookmarkStart w:name="z219" w:id="212"/>
    <w:p>
      <w:pPr>
        <w:spacing w:after="0"/>
        <w:ind w:left="0"/>
        <w:jc w:val="both"/>
      </w:pPr>
      <w:r>
        <w:rPr>
          <w:rFonts w:ascii="Times New Roman"/>
          <w:b w:val="false"/>
          <w:i w:val="false"/>
          <w:color w:val="000000"/>
          <w:sz w:val="28"/>
        </w:rPr>
        <w:t>
      2) документы, подтверждающие правоспособность и дееспособность:</w:t>
      </w:r>
    </w:p>
    <w:bookmarkEnd w:id="212"/>
    <w:bookmarkStart w:name="z220" w:id="213"/>
    <w:p>
      <w:pPr>
        <w:spacing w:after="0"/>
        <w:ind w:left="0"/>
        <w:jc w:val="both"/>
      </w:pPr>
      <w:r>
        <w:rPr>
          <w:rFonts w:ascii="Times New Roman"/>
          <w:b w:val="false"/>
          <w:i w:val="false"/>
          <w:color w:val="000000"/>
          <w:sz w:val="28"/>
        </w:rPr>
        <w:t>
      для юридических лиц:</w:t>
      </w:r>
    </w:p>
    <w:bookmarkEnd w:id="213"/>
    <w:bookmarkStart w:name="z221" w:id="214"/>
    <w:p>
      <w:pPr>
        <w:spacing w:after="0"/>
        <w:ind w:left="0"/>
        <w:jc w:val="both"/>
      </w:pPr>
      <w:r>
        <w:rPr>
          <w:rFonts w:ascii="Times New Roman"/>
          <w:b w:val="false"/>
          <w:i w:val="false"/>
          <w:color w:val="000000"/>
          <w:sz w:val="28"/>
        </w:rPr>
        <w:t>
      копию справки о государственной регистрации (перерегистрации) юридического лица;</w:t>
      </w:r>
    </w:p>
    <w:bookmarkEnd w:id="214"/>
    <w:bookmarkStart w:name="z222" w:id="215"/>
    <w:p>
      <w:pPr>
        <w:spacing w:after="0"/>
        <w:ind w:left="0"/>
        <w:jc w:val="both"/>
      </w:pPr>
      <w:r>
        <w:rPr>
          <w:rFonts w:ascii="Times New Roman"/>
          <w:b w:val="false"/>
          <w:i w:val="false"/>
          <w:color w:val="000000"/>
          <w:sz w:val="28"/>
        </w:rPr>
        <w:t>
      копию устава, утвержденного в установленном законодательством порядке;</w:t>
      </w:r>
    </w:p>
    <w:bookmarkEnd w:id="215"/>
    <w:bookmarkStart w:name="z223" w:id="216"/>
    <w:p>
      <w:pPr>
        <w:spacing w:after="0"/>
        <w:ind w:left="0"/>
        <w:jc w:val="both"/>
      </w:pPr>
      <w:r>
        <w:rPr>
          <w:rFonts w:ascii="Times New Roman"/>
          <w:b w:val="false"/>
          <w:i w:val="false"/>
          <w:color w:val="000000"/>
          <w:sz w:val="28"/>
        </w:rPr>
        <w:t>
      для физических лиц:</w:t>
      </w:r>
    </w:p>
    <w:bookmarkEnd w:id="216"/>
    <w:bookmarkStart w:name="z224" w:id="217"/>
    <w:p>
      <w:pPr>
        <w:spacing w:after="0"/>
        <w:ind w:left="0"/>
        <w:jc w:val="both"/>
      </w:pPr>
      <w:r>
        <w:rPr>
          <w:rFonts w:ascii="Times New Roman"/>
          <w:b w:val="false"/>
          <w:i w:val="false"/>
          <w:color w:val="000000"/>
          <w:sz w:val="28"/>
        </w:rPr>
        <w:t>
      копию свидетельства о государственной регистрации индивидуального предпринимателя;</w:t>
      </w:r>
    </w:p>
    <w:bookmarkEnd w:id="217"/>
    <w:bookmarkStart w:name="z225" w:id="218"/>
    <w:p>
      <w:pPr>
        <w:spacing w:after="0"/>
        <w:ind w:left="0"/>
        <w:jc w:val="both"/>
      </w:pPr>
      <w:r>
        <w:rPr>
          <w:rFonts w:ascii="Times New Roman"/>
          <w:b w:val="false"/>
          <w:i w:val="false"/>
          <w:color w:val="000000"/>
          <w:sz w:val="28"/>
        </w:rPr>
        <w:t>
      копию документа, удостоверяющего личность;</w:t>
      </w:r>
    </w:p>
    <w:bookmarkEnd w:id="218"/>
    <w:bookmarkStart w:name="z226" w:id="219"/>
    <w:p>
      <w:pPr>
        <w:spacing w:after="0"/>
        <w:ind w:left="0"/>
        <w:jc w:val="both"/>
      </w:pPr>
      <w:r>
        <w:rPr>
          <w:rFonts w:ascii="Times New Roman"/>
          <w:b w:val="false"/>
          <w:i w:val="false"/>
          <w:color w:val="000000"/>
          <w:sz w:val="28"/>
        </w:rPr>
        <w:t>
      доверенность лицу, представляющему его интересы на право подачи, подписания заявки на участие в конкурсе и в заседаниях комиссии;</w:t>
      </w:r>
    </w:p>
    <w:bookmarkEnd w:id="219"/>
    <w:bookmarkStart w:name="z227" w:id="220"/>
    <w:p>
      <w:pPr>
        <w:spacing w:after="0"/>
        <w:ind w:left="0"/>
        <w:jc w:val="both"/>
      </w:pPr>
      <w:r>
        <w:rPr>
          <w:rFonts w:ascii="Times New Roman"/>
          <w:b w:val="false"/>
          <w:i w:val="false"/>
          <w:color w:val="000000"/>
          <w:sz w:val="28"/>
        </w:rPr>
        <w:t>
      3) сведения</w:t>
      </w:r>
      <w:r>
        <w:rPr>
          <w:rFonts w:ascii="Times New Roman"/>
          <w:b w:val="false"/>
          <w:i w:val="false"/>
          <w:color w:val="000000"/>
          <w:sz w:val="28"/>
        </w:rPr>
        <w:t xml:space="preserve"> об отсутствии</w:t>
      </w:r>
      <w:r>
        <w:rPr>
          <w:rFonts w:ascii="Times New Roman"/>
          <w:b w:val="false"/>
          <w:i w:val="false"/>
          <w:color w:val="000000"/>
          <w:sz w:val="28"/>
        </w:rPr>
        <w:t xml:space="preserve">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bookmarkEnd w:id="220"/>
    <w:bookmarkStart w:name="z228" w:id="221"/>
    <w:p>
      <w:pPr>
        <w:spacing w:after="0"/>
        <w:ind w:left="0"/>
        <w:jc w:val="both"/>
      </w:pPr>
      <w:r>
        <w:rPr>
          <w:rFonts w:ascii="Times New Roman"/>
          <w:b w:val="false"/>
          <w:i w:val="false"/>
          <w:color w:val="000000"/>
          <w:sz w:val="28"/>
        </w:rPr>
        <w:t>
      4) оригинал документа, подтверждающего обеспечение заявки на участие в конкурсе в виде банковской гарантии или гарантийного денежного взноса;</w:t>
      </w:r>
    </w:p>
    <w:bookmarkEnd w:id="221"/>
    <w:bookmarkStart w:name="z229" w:id="222"/>
    <w:p>
      <w:pPr>
        <w:spacing w:after="0"/>
        <w:ind w:left="0"/>
        <w:jc w:val="both"/>
      </w:pPr>
      <w:r>
        <w:rPr>
          <w:rFonts w:ascii="Times New Roman"/>
          <w:b w:val="false"/>
          <w:i w:val="false"/>
          <w:color w:val="000000"/>
          <w:sz w:val="28"/>
        </w:rPr>
        <w:t xml:space="preserve">
      5)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222"/>
    <w:bookmarkStart w:name="z230" w:id="223"/>
    <w:p>
      <w:pPr>
        <w:spacing w:after="0"/>
        <w:ind w:left="0"/>
        <w:jc w:val="both"/>
      </w:pPr>
      <w:r>
        <w:rPr>
          <w:rFonts w:ascii="Times New Roman"/>
          <w:b w:val="false"/>
          <w:i w:val="false"/>
          <w:color w:val="000000"/>
          <w:sz w:val="28"/>
        </w:rPr>
        <w:t xml:space="preserve">
      6) о квалификации работников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223"/>
    <w:bookmarkStart w:name="z231" w:id="224"/>
    <w:p>
      <w:pPr>
        <w:spacing w:after="0"/>
        <w:ind w:left="0"/>
        <w:jc w:val="both"/>
      </w:pPr>
      <w:r>
        <w:rPr>
          <w:rFonts w:ascii="Times New Roman"/>
          <w:b w:val="false"/>
          <w:i w:val="false"/>
          <w:color w:val="000000"/>
          <w:sz w:val="28"/>
        </w:rPr>
        <w:t>
      92. Заявка на участие и соответствующие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bookmarkEnd w:id="224"/>
    <w:bookmarkStart w:name="z232" w:id="225"/>
    <w:p>
      <w:pPr>
        <w:spacing w:after="0"/>
        <w:ind w:left="0"/>
        <w:jc w:val="both"/>
      </w:pPr>
      <w:r>
        <w:rPr>
          <w:rFonts w:ascii="Times New Roman"/>
          <w:b w:val="false"/>
          <w:i w:val="false"/>
          <w:color w:val="000000"/>
          <w:sz w:val="28"/>
        </w:rPr>
        <w:t>
      В случае разбивки конкурса по лотам, потенциальный поставщик предоставляет документы на участие в конкурсе отдельно на каждый лот.</w:t>
      </w:r>
    </w:p>
    <w:bookmarkEnd w:id="225"/>
    <w:bookmarkStart w:name="z233" w:id="226"/>
    <w:p>
      <w:pPr>
        <w:spacing w:after="0"/>
        <w:ind w:left="0"/>
        <w:jc w:val="both"/>
      </w:pPr>
      <w:r>
        <w:rPr>
          <w:rFonts w:ascii="Times New Roman"/>
          <w:b w:val="false"/>
          <w:i w:val="false"/>
          <w:color w:val="000000"/>
          <w:sz w:val="28"/>
        </w:rPr>
        <w:t>
      93. Потенциальный поставщик вносит обеспечение заявки в виде банковской гарантии или гарантийного денежного взноса на банковский счет организатора конкурса в размере не менее одного процента от суммы, выделенной на конкурс.</w:t>
      </w:r>
    </w:p>
    <w:bookmarkEnd w:id="226"/>
    <w:bookmarkStart w:name="z234" w:id="227"/>
    <w:p>
      <w:pPr>
        <w:spacing w:after="0"/>
        <w:ind w:left="0"/>
        <w:jc w:val="both"/>
      </w:pPr>
      <w:r>
        <w:rPr>
          <w:rFonts w:ascii="Times New Roman"/>
          <w:b w:val="false"/>
          <w:i w:val="false"/>
          <w:color w:val="000000"/>
          <w:sz w:val="28"/>
        </w:rPr>
        <w:t>
      94.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bookmarkEnd w:id="227"/>
    <w:bookmarkStart w:name="z235" w:id="228"/>
    <w:p>
      <w:pPr>
        <w:spacing w:after="0"/>
        <w:ind w:left="0"/>
        <w:jc w:val="both"/>
      </w:pPr>
      <w:r>
        <w:rPr>
          <w:rFonts w:ascii="Times New Roman"/>
          <w:b w:val="false"/>
          <w:i w:val="false"/>
          <w:color w:val="000000"/>
          <w:sz w:val="28"/>
        </w:rPr>
        <w:t>
      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пунктом 86 настоящих Правил с учетом внесения сведений о дате и времени регистрации заявки или отказа в регистрации заявки с указанием причины отказа.</w:t>
      </w:r>
    </w:p>
    <w:bookmarkEnd w:id="228"/>
    <w:bookmarkStart w:name="z236" w:id="229"/>
    <w:p>
      <w:pPr>
        <w:spacing w:after="0"/>
        <w:ind w:left="0"/>
        <w:jc w:val="both"/>
      </w:pPr>
      <w:r>
        <w:rPr>
          <w:rFonts w:ascii="Times New Roman"/>
          <w:b w:val="false"/>
          <w:i w:val="false"/>
          <w:color w:val="000000"/>
          <w:sz w:val="28"/>
        </w:rPr>
        <w:t>
      95.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bookmarkEnd w:id="229"/>
    <w:bookmarkStart w:name="z237" w:id="230"/>
    <w:p>
      <w:pPr>
        <w:spacing w:after="0"/>
        <w:ind w:left="0"/>
        <w:jc w:val="both"/>
      </w:pPr>
      <w:r>
        <w:rPr>
          <w:rFonts w:ascii="Times New Roman"/>
          <w:b w:val="false"/>
          <w:i w:val="false"/>
          <w:color w:val="000000"/>
          <w:sz w:val="28"/>
        </w:rPr>
        <w:t>
      96.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bookmarkEnd w:id="230"/>
    <w:bookmarkStart w:name="z238" w:id="231"/>
    <w:p>
      <w:pPr>
        <w:spacing w:after="0"/>
        <w:ind w:left="0"/>
        <w:jc w:val="both"/>
      </w:pPr>
      <w:r>
        <w:rPr>
          <w:rFonts w:ascii="Times New Roman"/>
          <w:b w:val="false"/>
          <w:i w:val="false"/>
          <w:color w:val="000000"/>
          <w:sz w:val="28"/>
        </w:rPr>
        <w:t>
      97.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bookmarkEnd w:id="231"/>
    <w:bookmarkStart w:name="z239" w:id="232"/>
    <w:p>
      <w:pPr>
        <w:spacing w:after="0"/>
        <w:ind w:left="0"/>
        <w:jc w:val="both"/>
      </w:pPr>
      <w:r>
        <w:rPr>
          <w:rFonts w:ascii="Times New Roman"/>
          <w:b w:val="false"/>
          <w:i w:val="false"/>
          <w:color w:val="000000"/>
          <w:sz w:val="28"/>
        </w:rPr>
        <w:t>
      Вскрытию подлежат конверты потенциальных поставщиков, представленные в сроки, установленные в объявлении организатора конкурса.</w:t>
      </w:r>
    </w:p>
    <w:bookmarkEnd w:id="232"/>
    <w:bookmarkStart w:name="z240" w:id="233"/>
    <w:p>
      <w:pPr>
        <w:spacing w:after="0"/>
        <w:ind w:left="0"/>
        <w:jc w:val="both"/>
      </w:pPr>
      <w:r>
        <w:rPr>
          <w:rFonts w:ascii="Times New Roman"/>
          <w:b w:val="false"/>
          <w:i w:val="false"/>
          <w:color w:val="000000"/>
          <w:sz w:val="28"/>
        </w:rPr>
        <w:t xml:space="preserve">
      98. Протокол вскрытия конвертов оформляется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подписывается, полистно парафируется председателем 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233"/>
    <w:bookmarkStart w:name="z241" w:id="234"/>
    <w:p>
      <w:pPr>
        <w:spacing w:after="0"/>
        <w:ind w:left="0"/>
        <w:jc w:val="both"/>
      </w:pPr>
      <w:r>
        <w:rPr>
          <w:rFonts w:ascii="Times New Roman"/>
          <w:b w:val="false"/>
          <w:i w:val="false"/>
          <w:color w:val="000000"/>
          <w:sz w:val="28"/>
        </w:rPr>
        <w:t>
      99. Конкурсная комиссия в течение пяти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bookmarkEnd w:id="234"/>
    <w:bookmarkStart w:name="z242" w:id="235"/>
    <w:p>
      <w:pPr>
        <w:spacing w:after="0"/>
        <w:ind w:left="0"/>
        <w:jc w:val="both"/>
      </w:pPr>
      <w:r>
        <w:rPr>
          <w:rFonts w:ascii="Times New Roman"/>
          <w:b w:val="false"/>
          <w:i w:val="false"/>
          <w:color w:val="000000"/>
          <w:sz w:val="28"/>
        </w:rPr>
        <w:t>
      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bookmarkEnd w:id="235"/>
    <w:bookmarkStart w:name="z243" w:id="236"/>
    <w:p>
      <w:pPr>
        <w:spacing w:after="0"/>
        <w:ind w:left="0"/>
        <w:jc w:val="both"/>
      </w:pPr>
      <w:r>
        <w:rPr>
          <w:rFonts w:ascii="Times New Roman"/>
          <w:b w:val="false"/>
          <w:i w:val="false"/>
          <w:color w:val="000000"/>
          <w:sz w:val="28"/>
        </w:rPr>
        <w:t>
      100.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bookmarkEnd w:id="236"/>
    <w:bookmarkStart w:name="z244" w:id="237"/>
    <w:p>
      <w:pPr>
        <w:spacing w:after="0"/>
        <w:ind w:left="0"/>
        <w:jc w:val="both"/>
      </w:pPr>
      <w:r>
        <w:rPr>
          <w:rFonts w:ascii="Times New Roman"/>
          <w:b w:val="false"/>
          <w:i w:val="false"/>
          <w:color w:val="000000"/>
          <w:sz w:val="28"/>
        </w:rPr>
        <w:t>
      101.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bookmarkEnd w:id="237"/>
    <w:bookmarkStart w:name="z245" w:id="238"/>
    <w:p>
      <w:pPr>
        <w:spacing w:after="0"/>
        <w:ind w:left="0"/>
        <w:jc w:val="both"/>
      </w:pPr>
      <w:r>
        <w:rPr>
          <w:rFonts w:ascii="Times New Roman"/>
          <w:b w:val="false"/>
          <w:i w:val="false"/>
          <w:color w:val="000000"/>
          <w:sz w:val="28"/>
        </w:rPr>
        <w:t>
      102.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p>
    <w:bookmarkEnd w:id="238"/>
    <w:bookmarkStart w:name="z246" w:id="239"/>
    <w:p>
      <w:pPr>
        <w:spacing w:after="0"/>
        <w:ind w:left="0"/>
        <w:jc w:val="both"/>
      </w:pPr>
      <w:r>
        <w:rPr>
          <w:rFonts w:ascii="Times New Roman"/>
          <w:b w:val="false"/>
          <w:i w:val="false"/>
          <w:color w:val="000000"/>
          <w:sz w:val="28"/>
        </w:rPr>
        <w:t xml:space="preserve">
      103. Решение конкурсной комиссии оформляется протоколом о допуске к участию в конкурсе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который подписывается и полистно парафируется председателем, заместителем председателя и членами комиссии.</w:t>
      </w:r>
    </w:p>
    <w:bookmarkEnd w:id="239"/>
    <w:bookmarkStart w:name="z247" w:id="240"/>
    <w:p>
      <w:pPr>
        <w:spacing w:after="0"/>
        <w:ind w:left="0"/>
        <w:jc w:val="both"/>
      </w:pPr>
      <w:r>
        <w:rPr>
          <w:rFonts w:ascii="Times New Roman"/>
          <w:b w:val="false"/>
          <w:i w:val="false"/>
          <w:color w:val="000000"/>
          <w:sz w:val="28"/>
        </w:rPr>
        <w:t>
      Протокол о допуске к участию в конкурсе не позднее одного рабочего дня со дня заседания комиссии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240"/>
    <w:bookmarkStart w:name="z248" w:id="241"/>
    <w:p>
      <w:pPr>
        <w:spacing w:after="0"/>
        <w:ind w:left="0"/>
        <w:jc w:val="both"/>
      </w:pPr>
      <w:r>
        <w:rPr>
          <w:rFonts w:ascii="Times New Roman"/>
          <w:b w:val="false"/>
          <w:i w:val="false"/>
          <w:color w:val="000000"/>
          <w:sz w:val="28"/>
        </w:rPr>
        <w:t>
      104. Конкурсная комиссия в течение двух рабочих дней со дня опубликования протокола о допуске к участию в конкурсе рассматривает документацию допущенных потенциальных поставщиков.</w:t>
      </w:r>
    </w:p>
    <w:bookmarkEnd w:id="241"/>
    <w:bookmarkStart w:name="z249" w:id="242"/>
    <w:p>
      <w:pPr>
        <w:spacing w:after="0"/>
        <w:ind w:left="0"/>
        <w:jc w:val="both"/>
      </w:pPr>
      <w:r>
        <w:rPr>
          <w:rFonts w:ascii="Times New Roman"/>
          <w:b w:val="false"/>
          <w:i w:val="false"/>
          <w:color w:val="000000"/>
          <w:sz w:val="28"/>
        </w:rPr>
        <w:t>
      105.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bookmarkEnd w:id="242"/>
    <w:bookmarkStart w:name="z250" w:id="243"/>
    <w:p>
      <w:pPr>
        <w:spacing w:after="0"/>
        <w:ind w:left="0"/>
        <w:jc w:val="both"/>
      </w:pPr>
      <w:r>
        <w:rPr>
          <w:rFonts w:ascii="Times New Roman"/>
          <w:b w:val="false"/>
          <w:i w:val="false"/>
          <w:color w:val="000000"/>
          <w:sz w:val="28"/>
        </w:rPr>
        <w:t>
      106. Победителем конкурса признается потенциальный поставщик, соответствующий требованиям конкурсной документации.</w:t>
      </w:r>
    </w:p>
    <w:bookmarkEnd w:id="243"/>
    <w:bookmarkStart w:name="z251" w:id="244"/>
    <w:p>
      <w:pPr>
        <w:spacing w:after="0"/>
        <w:ind w:left="0"/>
        <w:jc w:val="both"/>
      </w:pPr>
      <w:r>
        <w:rPr>
          <w:rFonts w:ascii="Times New Roman"/>
          <w:b w:val="false"/>
          <w:i w:val="false"/>
          <w:color w:val="000000"/>
          <w:sz w:val="28"/>
        </w:rPr>
        <w:t xml:space="preserve">
      107. В случае допуска к конкурсу двух и более потенциальных поставщиков применяются критерии выбора поставщика товаров согласно критериям выбора поставщика товаров </w:t>
      </w:r>
      <w:r>
        <w:rPr>
          <w:rFonts w:ascii="Times New Roman"/>
          <w:b w:val="false"/>
          <w:i w:val="false"/>
          <w:color w:val="000000"/>
          <w:sz w:val="28"/>
        </w:rPr>
        <w:t>приложения 8</w:t>
      </w:r>
      <w:r>
        <w:rPr>
          <w:rFonts w:ascii="Times New Roman"/>
          <w:b w:val="false"/>
          <w:i w:val="false"/>
          <w:color w:val="000000"/>
          <w:sz w:val="28"/>
        </w:rPr>
        <w:t xml:space="preserve"> к Типовой конкурсной документации. В этом случае, победителем конкурса признается потенциальный поставщик, набравший наибольшее количество баллов.</w:t>
      </w:r>
    </w:p>
    <w:bookmarkEnd w:id="244"/>
    <w:bookmarkStart w:name="z252" w:id="245"/>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bookmarkEnd w:id="245"/>
    <w:bookmarkStart w:name="z253" w:id="246"/>
    <w:p>
      <w:pPr>
        <w:spacing w:after="0"/>
        <w:ind w:left="0"/>
        <w:jc w:val="both"/>
      </w:pPr>
      <w:r>
        <w:rPr>
          <w:rFonts w:ascii="Times New Roman"/>
          <w:b w:val="false"/>
          <w:i w:val="false"/>
          <w:color w:val="000000"/>
          <w:sz w:val="28"/>
        </w:rPr>
        <w:t>
      В случае, если два и более потенциальных поставщика набрали одинаковое количество баллов победителем признается участник конкурса, имеющий наибольший опыт работы на рынке товаров по критериям выбора поставщика товаров согласно приложению 8 к Типовой конкурсной документации. При равенстве опыта работы нескольких потенциальных поставщиков, победителем признается потенциальный поставщик заявка на участие в конкурсе которого поступила ранее заявок на участие в конкурсе других потенциальных поставщиков.</w:t>
      </w:r>
    </w:p>
    <w:bookmarkEnd w:id="246"/>
    <w:bookmarkStart w:name="z254" w:id="247"/>
    <w:p>
      <w:pPr>
        <w:spacing w:after="0"/>
        <w:ind w:left="0"/>
        <w:jc w:val="both"/>
      </w:pPr>
      <w:r>
        <w:rPr>
          <w:rFonts w:ascii="Times New Roman"/>
          <w:b w:val="false"/>
          <w:i w:val="false"/>
          <w:color w:val="000000"/>
          <w:sz w:val="28"/>
        </w:rPr>
        <w:t>
      108. Председатель оглашает лицам, присутствующим на заседании конкурсной комиссии, результаты конкурса.</w:t>
      </w:r>
    </w:p>
    <w:bookmarkEnd w:id="247"/>
    <w:bookmarkStart w:name="z255" w:id="248"/>
    <w:p>
      <w:pPr>
        <w:spacing w:after="0"/>
        <w:ind w:left="0"/>
        <w:jc w:val="both"/>
      </w:pPr>
      <w:r>
        <w:rPr>
          <w:rFonts w:ascii="Times New Roman"/>
          <w:b w:val="false"/>
          <w:i w:val="false"/>
          <w:color w:val="000000"/>
          <w:sz w:val="28"/>
        </w:rPr>
        <w:t xml:space="preserve">
      109. Протокол об итогах конкурса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подписывается, полистно парафируется председателем 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 об итогах конкурса.</w:t>
      </w:r>
    </w:p>
    <w:bookmarkEnd w:id="248"/>
    <w:bookmarkStart w:name="z256" w:id="249"/>
    <w:p>
      <w:pPr>
        <w:spacing w:after="0"/>
        <w:ind w:left="0"/>
        <w:jc w:val="both"/>
      </w:pPr>
      <w:r>
        <w:rPr>
          <w:rFonts w:ascii="Times New Roman"/>
          <w:b w:val="false"/>
          <w:i w:val="false"/>
          <w:color w:val="000000"/>
          <w:sz w:val="28"/>
        </w:rPr>
        <w:t>
      Протокол об итогах конкурса является основанием для заключения договора поставки товаров.</w:t>
      </w:r>
    </w:p>
    <w:bookmarkEnd w:id="249"/>
    <w:bookmarkStart w:name="z257" w:id="250"/>
    <w:p>
      <w:pPr>
        <w:spacing w:after="0"/>
        <w:ind w:left="0"/>
        <w:jc w:val="both"/>
      </w:pPr>
      <w:r>
        <w:rPr>
          <w:rFonts w:ascii="Times New Roman"/>
          <w:b w:val="false"/>
          <w:i w:val="false"/>
          <w:color w:val="000000"/>
          <w:sz w:val="28"/>
        </w:rPr>
        <w:t>
      110. 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не менее трех процентов от общей суммы договора.</w:t>
      </w:r>
    </w:p>
    <w:bookmarkEnd w:id="250"/>
    <w:bookmarkStart w:name="z258" w:id="251"/>
    <w:p>
      <w:pPr>
        <w:spacing w:after="0"/>
        <w:ind w:left="0"/>
        <w:jc w:val="both"/>
      </w:pPr>
      <w:r>
        <w:rPr>
          <w:rFonts w:ascii="Times New Roman"/>
          <w:b w:val="false"/>
          <w:i w:val="false"/>
          <w:color w:val="000000"/>
          <w:sz w:val="28"/>
        </w:rPr>
        <w:t>
      111. Организатор конкурса в течение двух рабочих дней после внесения потенциальным поставщиком обеспечения исполнения договора, направляет потенциальному поставщику подписанный договор поставки товаров.</w:t>
      </w:r>
    </w:p>
    <w:bookmarkEnd w:id="251"/>
    <w:bookmarkStart w:name="z259" w:id="252"/>
    <w:p>
      <w:pPr>
        <w:spacing w:after="0"/>
        <w:ind w:left="0"/>
        <w:jc w:val="both"/>
      </w:pPr>
      <w:r>
        <w:rPr>
          <w:rFonts w:ascii="Times New Roman"/>
          <w:b w:val="false"/>
          <w:i w:val="false"/>
          <w:color w:val="000000"/>
          <w:sz w:val="28"/>
        </w:rPr>
        <w:t>
      112. Поставщик в течение пяти рабочих дней со дня получения договора подписывает и возвращает организатору конкурса подписанный договор поставки товаров.</w:t>
      </w:r>
    </w:p>
    <w:bookmarkEnd w:id="252"/>
    <w:bookmarkStart w:name="z260" w:id="253"/>
    <w:p>
      <w:pPr>
        <w:spacing w:after="0"/>
        <w:ind w:left="0"/>
        <w:jc w:val="both"/>
      </w:pPr>
      <w:r>
        <w:rPr>
          <w:rFonts w:ascii="Times New Roman"/>
          <w:b w:val="false"/>
          <w:i w:val="false"/>
          <w:color w:val="000000"/>
          <w:sz w:val="28"/>
        </w:rPr>
        <w:t>
      113. Потенциальный поставщик, не подписавший договор в течение указанного срока, считается уклонившимся от заключения договора.</w:t>
      </w:r>
    </w:p>
    <w:bookmarkEnd w:id="253"/>
    <w:bookmarkStart w:name="z261" w:id="254"/>
    <w:p>
      <w:pPr>
        <w:spacing w:after="0"/>
        <w:ind w:left="0"/>
        <w:jc w:val="both"/>
      </w:pPr>
      <w:r>
        <w:rPr>
          <w:rFonts w:ascii="Times New Roman"/>
          <w:b w:val="false"/>
          <w:i w:val="false"/>
          <w:color w:val="000000"/>
          <w:sz w:val="28"/>
        </w:rPr>
        <w:t>
      114.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bookmarkEnd w:id="254"/>
    <w:bookmarkStart w:name="z262" w:id="255"/>
    <w:p>
      <w:pPr>
        <w:spacing w:after="0"/>
        <w:ind w:left="0"/>
        <w:jc w:val="both"/>
      </w:pPr>
      <w:r>
        <w:rPr>
          <w:rFonts w:ascii="Times New Roman"/>
          <w:b w:val="false"/>
          <w:i w:val="false"/>
          <w:color w:val="000000"/>
          <w:sz w:val="28"/>
        </w:rPr>
        <w:t>
      1) потенциальный поставщик, определенный победителем конкурса или занявший второе место, уклонился от заключения договора о поставке товаров;</w:t>
      </w:r>
    </w:p>
    <w:bookmarkEnd w:id="255"/>
    <w:bookmarkStart w:name="z263" w:id="256"/>
    <w:p>
      <w:pPr>
        <w:spacing w:after="0"/>
        <w:ind w:left="0"/>
        <w:jc w:val="both"/>
      </w:pPr>
      <w:r>
        <w:rPr>
          <w:rFonts w:ascii="Times New Roman"/>
          <w:b w:val="false"/>
          <w:i w:val="false"/>
          <w:color w:val="000000"/>
          <w:sz w:val="28"/>
        </w:rPr>
        <w:t>
      2) победитель конкурса либо потенциальный поставщик, занявший второе место, заключив договор о поставке товаров, не исполнил или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поставке товара.</w:t>
      </w:r>
    </w:p>
    <w:bookmarkEnd w:id="256"/>
    <w:bookmarkStart w:name="z264" w:id="257"/>
    <w:p>
      <w:pPr>
        <w:spacing w:after="0"/>
        <w:ind w:left="0"/>
        <w:jc w:val="both"/>
      </w:pPr>
      <w:r>
        <w:rPr>
          <w:rFonts w:ascii="Times New Roman"/>
          <w:b w:val="false"/>
          <w:i w:val="false"/>
          <w:color w:val="000000"/>
          <w:sz w:val="28"/>
        </w:rPr>
        <w:t>
      115. При наступлении одного из случаев, предусмотренных пунктом 114 настоящих Правил, сумма обеспечения заявки на участие в конкурсе зачисляется в доход соответствующего бюджета.</w:t>
      </w:r>
    </w:p>
    <w:bookmarkEnd w:id="257"/>
    <w:bookmarkStart w:name="z265" w:id="258"/>
    <w:p>
      <w:pPr>
        <w:spacing w:after="0"/>
        <w:ind w:left="0"/>
        <w:jc w:val="both"/>
      </w:pPr>
      <w:r>
        <w:rPr>
          <w:rFonts w:ascii="Times New Roman"/>
          <w:b w:val="false"/>
          <w:i w:val="false"/>
          <w:color w:val="000000"/>
          <w:sz w:val="28"/>
        </w:rPr>
        <w:t>
      116.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bookmarkEnd w:id="258"/>
    <w:bookmarkStart w:name="z266" w:id="259"/>
    <w:p>
      <w:pPr>
        <w:spacing w:after="0"/>
        <w:ind w:left="0"/>
        <w:jc w:val="both"/>
      </w:pPr>
      <w:r>
        <w:rPr>
          <w:rFonts w:ascii="Times New Roman"/>
          <w:b w:val="false"/>
          <w:i w:val="false"/>
          <w:color w:val="000000"/>
          <w:sz w:val="28"/>
        </w:rPr>
        <w:t>
      Договор вступает в силу после его обязательной регистрации в территориальном подразделении центрального уполномоченного органа по исполнению бюджета.</w:t>
      </w:r>
    </w:p>
    <w:bookmarkEnd w:id="259"/>
    <w:bookmarkStart w:name="z267" w:id="260"/>
    <w:p>
      <w:pPr>
        <w:spacing w:after="0"/>
        <w:ind w:left="0"/>
        <w:jc w:val="both"/>
      </w:pPr>
      <w:r>
        <w:rPr>
          <w:rFonts w:ascii="Times New Roman"/>
          <w:b w:val="false"/>
          <w:i w:val="false"/>
          <w:color w:val="000000"/>
          <w:sz w:val="28"/>
        </w:rPr>
        <w:t>
      117. Все споры, возникающие в процессе исполнения договорных обязательств, разрешаются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260"/>
    <w:bookmarkStart w:name="z268" w:id="261"/>
    <w:p>
      <w:pPr>
        <w:spacing w:after="0"/>
        <w:ind w:left="0"/>
        <w:jc w:val="both"/>
      </w:pPr>
      <w:r>
        <w:rPr>
          <w:rFonts w:ascii="Times New Roman"/>
          <w:b w:val="false"/>
          <w:i w:val="false"/>
          <w:color w:val="000000"/>
          <w:sz w:val="28"/>
        </w:rPr>
        <w:t>
      118. В случае, если имеется необходимость в поставке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решение о привлечении поставщика товаров.</w:t>
      </w:r>
    </w:p>
    <w:bookmarkEnd w:id="261"/>
    <w:bookmarkStart w:name="z269" w:id="262"/>
    <w:p>
      <w:pPr>
        <w:spacing w:after="0"/>
        <w:ind w:left="0"/>
        <w:jc w:val="both"/>
      </w:pPr>
      <w:r>
        <w:rPr>
          <w:rFonts w:ascii="Times New Roman"/>
          <w:b w:val="false"/>
          <w:i w:val="false"/>
          <w:color w:val="000000"/>
          <w:sz w:val="28"/>
        </w:rPr>
        <w:t>
      В случае принятия данного решения, организатор конкурса направляет запрос поставщику товаров на поставку товаров.</w:t>
      </w:r>
    </w:p>
    <w:bookmarkEnd w:id="262"/>
    <w:bookmarkStart w:name="z270" w:id="263"/>
    <w:p>
      <w:pPr>
        <w:spacing w:after="0"/>
        <w:ind w:left="0"/>
        <w:jc w:val="both"/>
      </w:pPr>
      <w:r>
        <w:rPr>
          <w:rFonts w:ascii="Times New Roman"/>
          <w:b w:val="false"/>
          <w:i w:val="false"/>
          <w:color w:val="000000"/>
          <w:sz w:val="28"/>
        </w:rPr>
        <w:t>
      119. Поставщик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потенциальном поставщике.</w:t>
      </w:r>
    </w:p>
    <w:bookmarkEnd w:id="263"/>
    <w:bookmarkStart w:name="z271" w:id="264"/>
    <w:p>
      <w:pPr>
        <w:spacing w:after="0"/>
        <w:ind w:left="0"/>
        <w:jc w:val="both"/>
      </w:pPr>
      <w:r>
        <w:rPr>
          <w:rFonts w:ascii="Times New Roman"/>
          <w:b w:val="false"/>
          <w:i w:val="false"/>
          <w:color w:val="000000"/>
          <w:sz w:val="28"/>
        </w:rPr>
        <w:t>
      120. Организатор конкурса в течение одного рабочего дня после получения письма от поставщика товаров направляет ему подписанный договор поставки товаров.</w:t>
      </w:r>
    </w:p>
    <w:bookmarkEnd w:id="264"/>
    <w:bookmarkStart w:name="z272" w:id="265"/>
    <w:p>
      <w:pPr>
        <w:spacing w:after="0"/>
        <w:ind w:left="0"/>
        <w:jc w:val="both"/>
      </w:pPr>
      <w:r>
        <w:rPr>
          <w:rFonts w:ascii="Times New Roman"/>
          <w:b w:val="false"/>
          <w:i w:val="false"/>
          <w:color w:val="000000"/>
          <w:sz w:val="28"/>
        </w:rPr>
        <w:t>
      121. Поставщик в течение одного рабочего дня со дня получения договора возвращает организатору конкурса подписанный договор поставки товаров.</w:t>
      </w:r>
    </w:p>
    <w:bookmarkEnd w:id="265"/>
    <w:bookmarkStart w:name="z273" w:id="266"/>
    <w:p>
      <w:pPr>
        <w:spacing w:after="0"/>
        <w:ind w:left="0"/>
        <w:jc w:val="both"/>
      </w:pPr>
      <w:r>
        <w:rPr>
          <w:rFonts w:ascii="Times New Roman"/>
          <w:b w:val="false"/>
          <w:i w:val="false"/>
          <w:color w:val="000000"/>
          <w:sz w:val="28"/>
        </w:rPr>
        <w:t>
      122. Секретарь конкурсной комиссии в течение двух рабочих дней размещает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товаров.</w:t>
      </w:r>
    </w:p>
    <w:bookmarkEnd w:id="266"/>
    <w:bookmarkStart w:name="z274" w:id="267"/>
    <w:p>
      <w:pPr>
        <w:spacing w:after="0"/>
        <w:ind w:left="0"/>
        <w:jc w:val="both"/>
      </w:pPr>
      <w:r>
        <w:rPr>
          <w:rFonts w:ascii="Times New Roman"/>
          <w:b w:val="false"/>
          <w:i w:val="false"/>
          <w:color w:val="000000"/>
          <w:sz w:val="28"/>
        </w:rPr>
        <w:t>
      123. Конкурс признается организатором конкурса несостоявшимся в случаях:</w:t>
      </w:r>
    </w:p>
    <w:bookmarkEnd w:id="267"/>
    <w:bookmarkStart w:name="z275" w:id="268"/>
    <w:p>
      <w:pPr>
        <w:spacing w:after="0"/>
        <w:ind w:left="0"/>
        <w:jc w:val="both"/>
      </w:pPr>
      <w:r>
        <w:rPr>
          <w:rFonts w:ascii="Times New Roman"/>
          <w:b w:val="false"/>
          <w:i w:val="false"/>
          <w:color w:val="000000"/>
          <w:sz w:val="28"/>
        </w:rPr>
        <w:t>
      1) отсутствия представленных заявок;</w:t>
      </w:r>
    </w:p>
    <w:bookmarkEnd w:id="268"/>
    <w:bookmarkStart w:name="z276" w:id="269"/>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269"/>
    <w:bookmarkStart w:name="z277" w:id="270"/>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270"/>
    <w:bookmarkStart w:name="z278" w:id="271"/>
    <w:p>
      <w:pPr>
        <w:spacing w:after="0"/>
        <w:ind w:left="0"/>
        <w:jc w:val="both"/>
      </w:pPr>
      <w:r>
        <w:rPr>
          <w:rFonts w:ascii="Times New Roman"/>
          <w:b w:val="false"/>
          <w:i w:val="false"/>
          <w:color w:val="000000"/>
          <w:sz w:val="28"/>
        </w:rPr>
        <w:t xml:space="preserve">
      124. 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71"/>
    <w:bookmarkStart w:name="z279" w:id="272"/>
    <w:p>
      <w:pPr>
        <w:spacing w:after="0"/>
        <w:ind w:left="0"/>
        <w:jc w:val="both"/>
      </w:pPr>
      <w:r>
        <w:rPr>
          <w:rFonts w:ascii="Times New Roman"/>
          <w:b w:val="false"/>
          <w:i w:val="false"/>
          <w:color w:val="000000"/>
          <w:sz w:val="28"/>
        </w:rPr>
        <w:t>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w:t>
      </w:r>
    </w:p>
    <w:bookmarkEnd w:id="272"/>
    <w:bookmarkStart w:name="z280" w:id="273"/>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и возвращает организатору конкурса подписанный договор поставки товаров.</w:t>
      </w:r>
    </w:p>
    <w:bookmarkEnd w:id="273"/>
    <w:bookmarkStart w:name="z281" w:id="274"/>
    <w:p>
      <w:pPr>
        <w:spacing w:after="0"/>
        <w:ind w:left="0"/>
        <w:jc w:val="both"/>
      </w:pPr>
      <w:r>
        <w:rPr>
          <w:rFonts w:ascii="Times New Roman"/>
          <w:b w:val="false"/>
          <w:i w:val="false"/>
          <w:color w:val="000000"/>
          <w:sz w:val="28"/>
        </w:rPr>
        <w:t>
      125. При признании повторного конкурса несостоявшимся в соответствии с пунктом 123 по решению конкурсной комиссии, организатор конкурса принимает решение о привлечении поставщика товаров.</w:t>
      </w:r>
    </w:p>
    <w:bookmarkEnd w:id="274"/>
    <w:bookmarkStart w:name="z282" w:id="275"/>
    <w:p>
      <w:pPr>
        <w:spacing w:after="0"/>
        <w:ind w:left="0"/>
        <w:jc w:val="both"/>
      </w:pPr>
      <w:r>
        <w:rPr>
          <w:rFonts w:ascii="Times New Roman"/>
          <w:b w:val="false"/>
          <w:i w:val="false"/>
          <w:color w:val="000000"/>
          <w:sz w:val="28"/>
        </w:rPr>
        <w:t>
      Привлечение поставщика осуществляется по аналогии с пунктами 119, 120, 121, 122 настоящих Правил.</w:t>
      </w:r>
    </w:p>
    <w:bookmarkEnd w:id="275"/>
    <w:bookmarkStart w:name="z283" w:id="276"/>
    <w:p>
      <w:pPr>
        <w:spacing w:after="0"/>
        <w:ind w:left="0"/>
        <w:jc w:val="both"/>
      </w:pPr>
      <w:r>
        <w:rPr>
          <w:rFonts w:ascii="Times New Roman"/>
          <w:b w:val="false"/>
          <w:i w:val="false"/>
          <w:color w:val="000000"/>
          <w:sz w:val="28"/>
        </w:rPr>
        <w:t>
      126. В дошкольных организациях, в которых 100 процентов затрат на питание взимается с родителей или законных представителей приобретение товаров осуществляется путем прямого заключения договора поставки товаров с поставщиком товаров в соответствии с гражданским законодательством Республики Казахстан. В течение двух рабочих дней со дня подписания договора руководитель дошкольной организации размещает на интернет-ресурсе дошкольной организации или органа образования в случае отсутствия у дошкольной организации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товаров.</w:t>
      </w:r>
    </w:p>
    <w:bookmarkEnd w:id="276"/>
    <w:bookmarkStart w:name="z284" w:id="277"/>
    <w:p>
      <w:pPr>
        <w:spacing w:after="0"/>
        <w:ind w:left="0"/>
        <w:jc w:val="both"/>
      </w:pPr>
      <w:r>
        <w:rPr>
          <w:rFonts w:ascii="Times New Roman"/>
          <w:b w:val="false"/>
          <w:i w:val="false"/>
          <w:color w:val="000000"/>
          <w:sz w:val="28"/>
        </w:rPr>
        <w:t>
      127. Контроль за соблюдением настоящих правил осуществляют уполномоченный орган в области защиты прав детей и органы государственного аудита и финансового контроля.</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обучающихся в организациях среднего</w:t>
            </w:r>
            <w:r>
              <w:br/>
            </w:r>
            <w:r>
              <w:rPr>
                <w:rFonts w:ascii="Times New Roman"/>
                <w:b w:val="false"/>
                <w:i w:val="false"/>
                <w:color w:val="000000"/>
                <w:sz w:val="20"/>
              </w:rPr>
              <w:t>образования, а также приобретения</w:t>
            </w:r>
            <w:r>
              <w:br/>
            </w:r>
            <w:r>
              <w:rPr>
                <w:rFonts w:ascii="Times New Roman"/>
                <w:b w:val="false"/>
                <w:i w:val="false"/>
                <w:color w:val="000000"/>
                <w:sz w:val="20"/>
              </w:rPr>
              <w:t>товаров, связанных с обеспечением</w:t>
            </w:r>
            <w:r>
              <w:br/>
            </w:r>
            <w:r>
              <w:rPr>
                <w:rFonts w:ascii="Times New Roman"/>
                <w:b w:val="false"/>
                <w:i w:val="false"/>
                <w:color w:val="000000"/>
                <w:sz w:val="20"/>
              </w:rPr>
              <w:t>питания детей, 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и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его должностного лица</w:t>
            </w:r>
          </w:p>
        </w:tc>
      </w:tr>
    </w:tbl>
    <w:bookmarkStart w:name="z288" w:id="278"/>
    <w:p>
      <w:pPr>
        <w:spacing w:after="0"/>
        <w:ind w:left="0"/>
        <w:jc w:val="left"/>
      </w:pPr>
      <w:r>
        <w:rPr>
          <w:rFonts w:ascii="Times New Roman"/>
          <w:b/>
          <w:i w:val="false"/>
          <w:color w:val="000000"/>
        </w:rPr>
        <w:t xml:space="preserve"> План приобретения услуг или товаров</w:t>
      </w:r>
    </w:p>
    <w:bookmarkEnd w:id="278"/>
    <w:bookmarkStart w:name="z289" w:id="279"/>
    <w:p>
      <w:pPr>
        <w:spacing w:after="0"/>
        <w:ind w:left="0"/>
        <w:jc w:val="both"/>
      </w:pPr>
      <w:r>
        <w:rPr>
          <w:rFonts w:ascii="Times New Roman"/>
          <w:b w:val="false"/>
          <w:i w:val="false"/>
          <w:color w:val="000000"/>
          <w:sz w:val="28"/>
        </w:rPr>
        <w:t>
      БИН заказчика_____________________________________________________</w:t>
      </w:r>
    </w:p>
    <w:bookmarkEnd w:id="279"/>
    <w:bookmarkStart w:name="z290" w:id="280"/>
    <w:p>
      <w:pPr>
        <w:spacing w:after="0"/>
        <w:ind w:left="0"/>
        <w:jc w:val="both"/>
      </w:pPr>
      <w:r>
        <w:rPr>
          <w:rFonts w:ascii="Times New Roman"/>
          <w:b w:val="false"/>
          <w:i w:val="false"/>
          <w:color w:val="000000"/>
          <w:sz w:val="28"/>
        </w:rPr>
        <w:t>
      Наименование заказчика (на государственном языке) ____________________</w:t>
      </w:r>
    </w:p>
    <w:bookmarkEnd w:id="280"/>
    <w:bookmarkStart w:name="z291" w:id="281"/>
    <w:p>
      <w:pPr>
        <w:spacing w:after="0"/>
        <w:ind w:left="0"/>
        <w:jc w:val="both"/>
      </w:pPr>
      <w:r>
        <w:rPr>
          <w:rFonts w:ascii="Times New Roman"/>
          <w:b w:val="false"/>
          <w:i w:val="false"/>
          <w:color w:val="000000"/>
          <w:sz w:val="28"/>
        </w:rPr>
        <w:t>
      Наименование заказчика (на русском языке) ___________________________</w:t>
      </w:r>
    </w:p>
    <w:bookmarkEnd w:id="281"/>
    <w:bookmarkStart w:name="z292" w:id="282"/>
    <w:p>
      <w:pPr>
        <w:spacing w:after="0"/>
        <w:ind w:left="0"/>
        <w:jc w:val="both"/>
      </w:pPr>
      <w:r>
        <w:rPr>
          <w:rFonts w:ascii="Times New Roman"/>
          <w:b w:val="false"/>
          <w:i w:val="false"/>
          <w:color w:val="000000"/>
          <w:sz w:val="28"/>
        </w:rPr>
        <w:t>
      Финансовый год ___________________________________________________</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41"/>
        <w:gridCol w:w="2249"/>
        <w:gridCol w:w="2249"/>
        <w:gridCol w:w="2944"/>
        <w:gridCol w:w="2945"/>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приобретения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приобретаемых услуг или товаров на государственном языке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приобретаемых услуг или товаров на русском языке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(описание) услуг или товаров на государственном языке</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(описание) услуг или товаров на русском языке</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93" w:id="283"/>
    <w:p>
      <w:pPr>
        <w:spacing w:after="0"/>
        <w:ind w:left="0"/>
        <w:jc w:val="both"/>
      </w:pPr>
      <w:r>
        <w:rPr>
          <w:rFonts w:ascii="Times New Roman"/>
          <w:b w:val="false"/>
          <w:i w:val="false"/>
          <w:color w:val="000000"/>
          <w:sz w:val="28"/>
        </w:rPr>
        <w:t>
      продолжение таблицы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582"/>
        <w:gridCol w:w="2431"/>
        <w:gridCol w:w="1865"/>
        <w:gridCol w:w="1865"/>
        <w:gridCol w:w="2525"/>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приобретения, тенге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 или поставки товара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 или поставки товара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обучающихся в организациях среднего</w:t>
            </w:r>
            <w:r>
              <w:br/>
            </w:r>
            <w:r>
              <w:rPr>
                <w:rFonts w:ascii="Times New Roman"/>
                <w:b w:val="false"/>
                <w:i w:val="false"/>
                <w:color w:val="000000"/>
                <w:sz w:val="20"/>
              </w:rPr>
              <w:t>образования, а также приобретения</w:t>
            </w:r>
            <w:r>
              <w:br/>
            </w:r>
            <w:r>
              <w:rPr>
                <w:rFonts w:ascii="Times New Roman"/>
                <w:b w:val="false"/>
                <w:i w:val="false"/>
                <w:color w:val="000000"/>
                <w:sz w:val="20"/>
              </w:rPr>
              <w:t>товаров, связанных с обеспечением</w:t>
            </w:r>
            <w:r>
              <w:br/>
            </w:r>
            <w:r>
              <w:rPr>
                <w:rFonts w:ascii="Times New Roman"/>
                <w:b w:val="false"/>
                <w:i w:val="false"/>
                <w:color w:val="000000"/>
                <w:sz w:val="20"/>
              </w:rPr>
              <w:t>питания детей, 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 w:id="284"/>
    <w:p>
      <w:pPr>
        <w:spacing w:after="0"/>
        <w:ind w:left="0"/>
        <w:jc w:val="left"/>
      </w:pPr>
      <w:r>
        <w:rPr>
          <w:rFonts w:ascii="Times New Roman"/>
          <w:b/>
          <w:i w:val="false"/>
          <w:color w:val="000000"/>
        </w:rPr>
        <w:t xml:space="preserve"> Типовая конкурсная документация по выбору поставщика</w:t>
      </w:r>
      <w:r>
        <w:br/>
      </w:r>
      <w:r>
        <w:rPr>
          <w:rFonts w:ascii="Times New Roman"/>
          <w:b/>
          <w:i w:val="false"/>
          <w:color w:val="000000"/>
        </w:rPr>
        <w:t>________________________________________________________________________________</w:t>
      </w:r>
      <w:r>
        <w:br/>
      </w:r>
      <w:r>
        <w:rPr>
          <w:rFonts w:ascii="Times New Roman"/>
          <w:b/>
          <w:i w:val="false"/>
          <w:color w:val="000000"/>
        </w:rPr>
        <w:t>(указать наименование конкурса)</w:t>
      </w:r>
    </w:p>
    <w:bookmarkEnd w:id="284"/>
    <w:bookmarkStart w:name="z297" w:id="285"/>
    <w:p>
      <w:pPr>
        <w:spacing w:after="0"/>
        <w:ind w:left="0"/>
        <w:jc w:val="both"/>
      </w:pPr>
      <w:r>
        <w:rPr>
          <w:rFonts w:ascii="Times New Roman"/>
          <w:b w:val="false"/>
          <w:i w:val="false"/>
          <w:color w:val="000000"/>
          <w:sz w:val="28"/>
        </w:rPr>
        <w:t>
      Организатор конкурса __________________________ (указать полное наименование, местонахождение заказчика, БИН, банковские реквизиты, контактные телефоны, электронный и почтовый адрес)</w:t>
      </w:r>
    </w:p>
    <w:bookmarkEnd w:id="285"/>
    <w:bookmarkStart w:name="z298" w:id="286"/>
    <w:p>
      <w:pPr>
        <w:spacing w:after="0"/>
        <w:ind w:left="0"/>
        <w:jc w:val="both"/>
      </w:pPr>
      <w:r>
        <w:rPr>
          <w:rFonts w:ascii="Times New Roman"/>
          <w:b w:val="false"/>
          <w:i w:val="false"/>
          <w:color w:val="000000"/>
          <w:sz w:val="28"/>
        </w:rPr>
        <w:t>
      1. Общие положения</w:t>
      </w:r>
    </w:p>
    <w:bookmarkEnd w:id="286"/>
    <w:bookmarkStart w:name="z299" w:id="287"/>
    <w:p>
      <w:pPr>
        <w:spacing w:after="0"/>
        <w:ind w:left="0"/>
        <w:jc w:val="both"/>
      </w:pPr>
      <w:r>
        <w:rPr>
          <w:rFonts w:ascii="Times New Roman"/>
          <w:b w:val="false"/>
          <w:i w:val="false"/>
          <w:color w:val="000000"/>
          <w:sz w:val="28"/>
        </w:rPr>
        <w:t>
      1. Конкурс проводится с целью выбора поставщика (указать наименование услуг или товаров).</w:t>
      </w:r>
    </w:p>
    <w:bookmarkEnd w:id="287"/>
    <w:bookmarkStart w:name="z300" w:id="288"/>
    <w:p>
      <w:pPr>
        <w:spacing w:after="0"/>
        <w:ind w:left="0"/>
        <w:jc w:val="both"/>
      </w:pPr>
      <w:r>
        <w:rPr>
          <w:rFonts w:ascii="Times New Roman"/>
          <w:b w:val="false"/>
          <w:i w:val="false"/>
          <w:color w:val="000000"/>
          <w:sz w:val="28"/>
        </w:rPr>
        <w:t>
      2. Сумма, выделенная для данного конкурса (лота) по приобретению услуг или товаров____________________ тенге (в случае разделения услуг или товаров на лоты сумма указывается для каждого лота отдельно), в том числе НДС (указать сумму НДС цифрами и прописью)/без учета НДС.</w:t>
      </w:r>
    </w:p>
    <w:bookmarkEnd w:id="288"/>
    <w:bookmarkStart w:name="z301" w:id="289"/>
    <w:p>
      <w:pPr>
        <w:spacing w:after="0"/>
        <w:ind w:left="0"/>
        <w:jc w:val="both"/>
      </w:pPr>
      <w:r>
        <w:rPr>
          <w:rFonts w:ascii="Times New Roman"/>
          <w:b w:val="false"/>
          <w:i w:val="false"/>
          <w:color w:val="000000"/>
          <w:sz w:val="28"/>
        </w:rPr>
        <w:t>
      Настоящая конкурсная документация включает в себя:</w:t>
      </w:r>
    </w:p>
    <w:bookmarkEnd w:id="289"/>
    <w:bookmarkStart w:name="z302" w:id="290"/>
    <w:p>
      <w:pPr>
        <w:spacing w:after="0"/>
        <w:ind w:left="0"/>
        <w:jc w:val="both"/>
      </w:pPr>
      <w:r>
        <w:rPr>
          <w:rFonts w:ascii="Times New Roman"/>
          <w:b w:val="false"/>
          <w:i w:val="false"/>
          <w:color w:val="000000"/>
          <w:sz w:val="28"/>
        </w:rPr>
        <w:t>
      1) перечень категорий получателей услуг по форме согласно приложению 1, при выборе поставщика товаров перечень приобретаемых товаров по форме согласно приложению 2 к настоящей Типовой конкурсной документации;</w:t>
      </w:r>
    </w:p>
    <w:bookmarkEnd w:id="290"/>
    <w:bookmarkStart w:name="z303" w:id="291"/>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услуги (с приложением перспективного меню, требуемого для обеспечения обучающихся, имеющих право на получение бесплатного питания)или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Типовой конкурсной документации;</w:t>
      </w:r>
    </w:p>
    <w:bookmarkEnd w:id="291"/>
    <w:bookmarkStart w:name="z304" w:id="292"/>
    <w:p>
      <w:pPr>
        <w:spacing w:after="0"/>
        <w:ind w:left="0"/>
        <w:jc w:val="both"/>
      </w:pPr>
      <w:r>
        <w:rPr>
          <w:rFonts w:ascii="Times New Roman"/>
          <w:b w:val="false"/>
          <w:i w:val="false"/>
          <w:color w:val="000000"/>
          <w:sz w:val="28"/>
        </w:rPr>
        <w:t xml:space="preserve">
      3) заявку на участие в конкурсе для физических и юридических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настоящей Типовой конкурсной документации;</w:t>
      </w:r>
    </w:p>
    <w:bookmarkEnd w:id="292"/>
    <w:bookmarkStart w:name="z305" w:id="293"/>
    <w:p>
      <w:pPr>
        <w:spacing w:after="0"/>
        <w:ind w:left="0"/>
        <w:jc w:val="both"/>
      </w:pPr>
      <w:r>
        <w:rPr>
          <w:rFonts w:ascii="Times New Roman"/>
          <w:b w:val="false"/>
          <w:i w:val="false"/>
          <w:color w:val="000000"/>
          <w:sz w:val="28"/>
        </w:rPr>
        <w:t xml:space="preserve">
      4)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Типовой конкурсной документации;</w:t>
      </w:r>
    </w:p>
    <w:bookmarkEnd w:id="293"/>
    <w:bookmarkStart w:name="z306" w:id="294"/>
    <w:p>
      <w:pPr>
        <w:spacing w:after="0"/>
        <w:ind w:left="0"/>
        <w:jc w:val="both"/>
      </w:pPr>
      <w:r>
        <w:rPr>
          <w:rFonts w:ascii="Times New Roman"/>
          <w:b w:val="false"/>
          <w:i w:val="false"/>
          <w:color w:val="000000"/>
          <w:sz w:val="28"/>
        </w:rPr>
        <w:t xml:space="preserve">
      5) критерии выбора поставщика услуги или товаров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настоящей Типовой конкурсной документации;</w:t>
      </w:r>
    </w:p>
    <w:bookmarkEnd w:id="294"/>
    <w:bookmarkStart w:name="z307" w:id="295"/>
    <w:p>
      <w:pPr>
        <w:spacing w:after="0"/>
        <w:ind w:left="0"/>
        <w:jc w:val="both"/>
      </w:pPr>
      <w:r>
        <w:rPr>
          <w:rFonts w:ascii="Times New Roman"/>
          <w:b w:val="false"/>
          <w:i w:val="false"/>
          <w:color w:val="000000"/>
          <w:sz w:val="28"/>
        </w:rPr>
        <w:t xml:space="preserve">
      6) Типовой договор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Типовой конкурсной документации.</w:t>
      </w:r>
    </w:p>
    <w:bookmarkEnd w:id="295"/>
    <w:bookmarkStart w:name="z308" w:id="296"/>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не менее одного процента от суммы, выделенной для приобретения услуг или товаров, в одной из нижеперечисленных форм:</w:t>
      </w:r>
    </w:p>
    <w:bookmarkEnd w:id="296"/>
    <w:bookmarkStart w:name="z309" w:id="297"/>
    <w:p>
      <w:pPr>
        <w:spacing w:after="0"/>
        <w:ind w:left="0"/>
        <w:jc w:val="both"/>
      </w:pPr>
      <w:r>
        <w:rPr>
          <w:rFonts w:ascii="Times New Roman"/>
          <w:b w:val="false"/>
          <w:i w:val="false"/>
          <w:color w:val="000000"/>
          <w:sz w:val="28"/>
        </w:rPr>
        <w:t>
      1) гарантийного денежного взноса, размещаемых на следующем банковском счете __________ (указать полные реквизиты банковского счета заказчика или организатора конкурса;</w:t>
      </w:r>
    </w:p>
    <w:bookmarkEnd w:id="297"/>
    <w:bookmarkStart w:name="z310" w:id="298"/>
    <w:p>
      <w:pPr>
        <w:spacing w:after="0"/>
        <w:ind w:left="0"/>
        <w:jc w:val="both"/>
      </w:pPr>
      <w:r>
        <w:rPr>
          <w:rFonts w:ascii="Times New Roman"/>
          <w:b w:val="false"/>
          <w:i w:val="false"/>
          <w:color w:val="000000"/>
          <w:sz w:val="28"/>
        </w:rPr>
        <w:t>
      2) банковской гарантии.</w:t>
      </w:r>
    </w:p>
    <w:bookmarkEnd w:id="298"/>
    <w:bookmarkStart w:name="z311" w:id="299"/>
    <w:p>
      <w:pPr>
        <w:spacing w:after="0"/>
        <w:ind w:left="0"/>
        <w:jc w:val="both"/>
      </w:pPr>
      <w:r>
        <w:rPr>
          <w:rFonts w:ascii="Times New Roman"/>
          <w:b w:val="false"/>
          <w:i w:val="false"/>
          <w:color w:val="000000"/>
          <w:sz w:val="28"/>
        </w:rPr>
        <w:t>
      Потенциальный поставщик или его представитель по доверенности направляет на почтовый адрес организатора конкурса, находящегося по адресу: _____ (указать наименование и адрес организатора конкурса) либо нарочно сдает секретарю комиссии (кабинет №__) пакет документов согласно пункту 22 (91) Правил в срок до _____ (указать срок окончательного представления документов).</w:t>
      </w:r>
    </w:p>
    <w:bookmarkEnd w:id="299"/>
    <w:bookmarkStart w:name="z312" w:id="300"/>
    <w:p>
      <w:pPr>
        <w:spacing w:after="0"/>
        <w:ind w:left="0"/>
        <w:jc w:val="both"/>
      </w:pPr>
      <w:r>
        <w:rPr>
          <w:rFonts w:ascii="Times New Roman"/>
          <w:b w:val="false"/>
          <w:i w:val="false"/>
          <w:color w:val="000000"/>
          <w:sz w:val="28"/>
        </w:rPr>
        <w:t>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bookmarkEnd w:id="300"/>
    <w:bookmarkStart w:name="z313" w:id="301"/>
    <w:p>
      <w:pPr>
        <w:spacing w:after="0"/>
        <w:ind w:left="0"/>
        <w:jc w:val="both"/>
      </w:pPr>
      <w:r>
        <w:rPr>
          <w:rFonts w:ascii="Times New Roman"/>
          <w:b w:val="false"/>
          <w:i w:val="false"/>
          <w:color w:val="000000"/>
          <w:sz w:val="28"/>
        </w:rPr>
        <w:t>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образования,</w:t>
            </w:r>
            <w:r>
              <w:br/>
            </w:r>
            <w:r>
              <w:rPr>
                <w:rFonts w:ascii="Times New Roman"/>
                <w:b w:val="false"/>
                <w:i w:val="false"/>
                <w:color w:val="000000"/>
                <w:sz w:val="20"/>
              </w:rPr>
              <w:t>организациях образования</w:t>
            </w:r>
            <w:r>
              <w:br/>
            </w:r>
            <w:r>
              <w:rPr>
                <w:rFonts w:ascii="Times New Roman"/>
                <w:b w:val="false"/>
                <w:i w:val="false"/>
                <w:color w:val="000000"/>
                <w:sz w:val="20"/>
              </w:rPr>
              <w:t>для детей-сирот и детей,</w:t>
            </w:r>
            <w:r>
              <w:br/>
            </w:r>
            <w:r>
              <w:rPr>
                <w:rFonts w:ascii="Times New Roman"/>
                <w:b w:val="false"/>
                <w:i w:val="false"/>
                <w:color w:val="000000"/>
                <w:sz w:val="20"/>
              </w:rPr>
              <w:t>оставшихся без попечения</w:t>
            </w:r>
            <w:r>
              <w:br/>
            </w:r>
            <w:r>
              <w:rPr>
                <w:rFonts w:ascii="Times New Roman"/>
                <w:b w:val="false"/>
                <w:i w:val="false"/>
                <w:color w:val="000000"/>
                <w:sz w:val="20"/>
              </w:rPr>
              <w:t xml:space="preserve">родителей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302"/>
    <w:p>
      <w:pPr>
        <w:spacing w:after="0"/>
        <w:ind w:left="0"/>
        <w:jc w:val="left"/>
      </w:pPr>
      <w:r>
        <w:rPr>
          <w:rFonts w:ascii="Times New Roman"/>
          <w:b/>
          <w:i w:val="false"/>
          <w:color w:val="000000"/>
        </w:rPr>
        <w:t xml:space="preserve"> Перечень категорий получателей услуги</w:t>
      </w:r>
    </w:p>
    <w:bookmarkEnd w:id="302"/>
    <w:bookmarkStart w:name="z317" w:id="303"/>
    <w:p>
      <w:pPr>
        <w:spacing w:after="0"/>
        <w:ind w:left="0"/>
        <w:jc w:val="both"/>
      </w:pPr>
      <w:r>
        <w:rPr>
          <w:rFonts w:ascii="Times New Roman"/>
          <w:b w:val="false"/>
          <w:i w:val="false"/>
          <w:color w:val="000000"/>
          <w:sz w:val="28"/>
        </w:rPr>
        <w:t>
      Конкурс по _______________________________________________________________  (указать полное наименование организатора конкурса)</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939"/>
        <w:gridCol w:w="2961"/>
        <w:gridCol w:w="918"/>
        <w:gridCol w:w="918"/>
        <w:gridCol w:w="3728"/>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организатора конкурса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получателей услуги в организации образования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обучающихся, обеспечивающихся бесплатным питанием за счет бюджетных средств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услуги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обеспечения бесплатным питанием обучающихся за счет бюджетных средств, тенге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18" w:id="304"/>
    <w:p>
      <w:pPr>
        <w:spacing w:after="0"/>
        <w:ind w:left="0"/>
        <w:jc w:val="both"/>
      </w:pPr>
      <w:r>
        <w:rPr>
          <w:rFonts w:ascii="Times New Roman"/>
          <w:b w:val="false"/>
          <w:i w:val="false"/>
          <w:color w:val="000000"/>
          <w:sz w:val="28"/>
        </w:rPr>
        <w:t>
      Дата</w:t>
      </w:r>
    </w:p>
    <w:bookmarkEnd w:id="304"/>
    <w:bookmarkStart w:name="z319" w:id="305"/>
    <w:p>
      <w:pPr>
        <w:spacing w:after="0"/>
        <w:ind w:left="0"/>
        <w:jc w:val="both"/>
      </w:pPr>
      <w:r>
        <w:rPr>
          <w:rFonts w:ascii="Times New Roman"/>
          <w:b w:val="false"/>
          <w:i w:val="false"/>
          <w:color w:val="000000"/>
          <w:sz w:val="28"/>
        </w:rPr>
        <w:t>
      Подпись организатора конкурса ______________________________________________</w:t>
      </w:r>
      <w:r>
        <w:br/>
      </w:r>
      <w:r>
        <w:rPr>
          <w:rFonts w:ascii="Times New Roman"/>
          <w:b w:val="false"/>
          <w:i w:val="false"/>
          <w:color w:val="000000"/>
          <w:sz w:val="28"/>
        </w:rPr>
        <w:t xml:space="preserve">                         (указать фамилию, имя, отчество (при его наличии), должность)</w:t>
      </w:r>
    </w:p>
    <w:bookmarkEnd w:id="305"/>
    <w:bookmarkStart w:name="z320" w:id="306"/>
    <w:p>
      <w:pPr>
        <w:spacing w:after="0"/>
        <w:ind w:left="0"/>
        <w:jc w:val="both"/>
      </w:pPr>
      <w:r>
        <w:rPr>
          <w:rFonts w:ascii="Times New Roman"/>
          <w:b w:val="false"/>
          <w:i w:val="false"/>
          <w:color w:val="000000"/>
          <w:sz w:val="28"/>
        </w:rPr>
        <w:t>
      М.П.</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 w:id="307"/>
    <w:p>
      <w:pPr>
        <w:spacing w:after="0"/>
        <w:ind w:left="0"/>
        <w:jc w:val="left"/>
      </w:pPr>
      <w:r>
        <w:rPr>
          <w:rFonts w:ascii="Times New Roman"/>
          <w:b/>
          <w:i w:val="false"/>
          <w:color w:val="000000"/>
        </w:rPr>
        <w:t xml:space="preserve"> Перечень приобретаемых товаров</w:t>
      </w:r>
    </w:p>
    <w:bookmarkEnd w:id="307"/>
    <w:bookmarkStart w:name="z324" w:id="308"/>
    <w:p>
      <w:pPr>
        <w:spacing w:after="0"/>
        <w:ind w:left="0"/>
        <w:jc w:val="both"/>
      </w:pPr>
      <w:r>
        <w:rPr>
          <w:rFonts w:ascii="Times New Roman"/>
          <w:b w:val="false"/>
          <w:i w:val="false"/>
          <w:color w:val="000000"/>
          <w:sz w:val="28"/>
        </w:rPr>
        <w:t>
      Конкурс по ______________________________________________________________</w:t>
      </w:r>
      <w:r>
        <w:br/>
      </w:r>
      <w:r>
        <w:rPr>
          <w:rFonts w:ascii="Times New Roman"/>
          <w:b w:val="false"/>
          <w:i w:val="false"/>
          <w:color w:val="000000"/>
          <w:sz w:val="28"/>
        </w:rPr>
        <w:t xml:space="preserve">                                     (указать полное наименование)</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969"/>
        <w:gridCol w:w="8423"/>
        <w:gridCol w:w="969"/>
        <w:gridCol w:w="97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309"/>
    <w:p>
      <w:pPr>
        <w:spacing w:after="0"/>
        <w:ind w:left="0"/>
        <w:jc w:val="both"/>
      </w:pPr>
      <w:r>
        <w:rPr>
          <w:rFonts w:ascii="Times New Roman"/>
          <w:b w:val="false"/>
          <w:i w:val="false"/>
          <w:color w:val="000000"/>
          <w:sz w:val="28"/>
        </w:rPr>
        <w:t>
      продолжение таблицы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2"/>
        <w:gridCol w:w="1342"/>
        <w:gridCol w:w="3330"/>
        <w:gridCol w:w="494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приобретения (по лоту №), тенге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26" w:id="310"/>
    <w:p>
      <w:pPr>
        <w:spacing w:after="0"/>
        <w:ind w:left="0"/>
        <w:jc w:val="both"/>
      </w:pPr>
      <w:r>
        <w:rPr>
          <w:rFonts w:ascii="Times New Roman"/>
          <w:b w:val="false"/>
          <w:i w:val="false"/>
          <w:color w:val="000000"/>
          <w:sz w:val="28"/>
        </w:rPr>
        <w:t>
      * Полное описание и характеристика товаров</w:t>
      </w:r>
    </w:p>
    <w:bookmarkEnd w:id="310"/>
    <w:bookmarkStart w:name="z327" w:id="311"/>
    <w:p>
      <w:pPr>
        <w:spacing w:after="0"/>
        <w:ind w:left="0"/>
        <w:jc w:val="both"/>
      </w:pPr>
      <w:r>
        <w:rPr>
          <w:rFonts w:ascii="Times New Roman"/>
          <w:b w:val="false"/>
          <w:i w:val="false"/>
          <w:color w:val="000000"/>
          <w:sz w:val="28"/>
        </w:rPr>
        <w:t>
      указывается в техническом задании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2"/>
          <w:p>
            <w:pPr>
              <w:spacing w:after="20"/>
              <w:ind w:left="20"/>
              <w:jc w:val="both"/>
            </w:pPr>
            <w:r>
              <w:rPr>
                <w:rFonts w:ascii="Times New Roman"/>
                <w:b w:val="false"/>
                <w:i w:val="false"/>
                <w:color w:val="000000"/>
                <w:sz w:val="20"/>
              </w:rPr>
              <w:t xml:space="preserve">
Должность, фамилия, имя, отчество </w:t>
            </w:r>
            <w:r>
              <w:br/>
            </w:r>
            <w:r>
              <w:rPr>
                <w:rFonts w:ascii="Times New Roman"/>
                <w:b w:val="false"/>
                <w:i w:val="false"/>
                <w:color w:val="000000"/>
                <w:sz w:val="20"/>
              </w:rPr>
              <w:t>
</w:t>
            </w:r>
            <w:r>
              <w:rPr>
                <w:rFonts w:ascii="Times New Roman"/>
                <w:b w:val="false"/>
                <w:i w:val="false"/>
                <w:color w:val="000000"/>
                <w:sz w:val="20"/>
              </w:rPr>
              <w:t>(при его наличии) и подпись</w:t>
            </w:r>
            <w:r>
              <w:br/>
            </w:r>
            <w:r>
              <w:rPr>
                <w:rFonts w:ascii="Times New Roman"/>
                <w:b w:val="false"/>
                <w:i w:val="false"/>
                <w:color w:val="000000"/>
                <w:sz w:val="20"/>
              </w:rPr>
              <w:t>
</w:t>
            </w:r>
            <w:r>
              <w:rPr>
                <w:rFonts w:ascii="Times New Roman"/>
                <w:b w:val="false"/>
                <w:i w:val="false"/>
                <w:color w:val="000000"/>
                <w:sz w:val="20"/>
              </w:rPr>
              <w:t>руководителя организатора конкурса</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Дата ________________</w:t>
            </w:r>
            <w:r>
              <w:br/>
            </w:r>
            <w:r>
              <w:rPr>
                <w:rFonts w:ascii="Times New Roman"/>
                <w:b w:val="false"/>
                <w:i w:val="false"/>
                <w:color w:val="000000"/>
                <w:sz w:val="20"/>
              </w:rPr>
              <w:t>
М.П.</w:t>
            </w:r>
          </w:p>
          <w:bookmarkEnd w:id="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3"/>
          <w:p>
            <w:pPr>
              <w:spacing w:after="20"/>
              <w:ind w:left="20"/>
              <w:jc w:val="both"/>
            </w:pPr>
            <w:r>
              <w:rPr>
                <w:rFonts w:ascii="Times New Roman"/>
                <w:b w:val="false"/>
                <w:i w:val="false"/>
                <w:color w:val="000000"/>
                <w:sz w:val="20"/>
              </w:rPr>
              <w:t>
Должность фамилия, имя, отчество</w:t>
            </w:r>
            <w:r>
              <w:br/>
            </w:r>
            <w:r>
              <w:rPr>
                <w:rFonts w:ascii="Times New Roman"/>
                <w:b w:val="false"/>
                <w:i w:val="false"/>
                <w:color w:val="000000"/>
                <w:sz w:val="20"/>
              </w:rPr>
              <w:t>
</w:t>
            </w:r>
            <w:r>
              <w:rPr>
                <w:rFonts w:ascii="Times New Roman"/>
                <w:b w:val="false"/>
                <w:i w:val="false"/>
                <w:color w:val="000000"/>
                <w:sz w:val="20"/>
              </w:rPr>
              <w:t>(при его наличии) и подпись</w:t>
            </w:r>
            <w:r>
              <w:br/>
            </w:r>
            <w:r>
              <w:rPr>
                <w:rFonts w:ascii="Times New Roman"/>
                <w:b w:val="false"/>
                <w:i w:val="false"/>
                <w:color w:val="000000"/>
                <w:sz w:val="20"/>
              </w:rPr>
              <w:t>
</w:t>
            </w:r>
            <w:r>
              <w:rPr>
                <w:rFonts w:ascii="Times New Roman"/>
                <w:b w:val="false"/>
                <w:i w:val="false"/>
                <w:color w:val="000000"/>
                <w:sz w:val="20"/>
              </w:rPr>
              <w:t>руководителя Заказчика</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Дата ________________</w:t>
            </w:r>
            <w:r>
              <w:br/>
            </w:r>
            <w:r>
              <w:rPr>
                <w:rFonts w:ascii="Times New Roman"/>
                <w:b w:val="false"/>
                <w:i w:val="false"/>
                <w:color w:val="000000"/>
                <w:sz w:val="20"/>
              </w:rPr>
              <w:t>
М.П.</w:t>
            </w:r>
          </w:p>
          <w:bookmarkEnd w:id="31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341" w:id="314"/>
    <w:p>
      <w:pPr>
        <w:spacing w:after="0"/>
        <w:ind w:left="0"/>
        <w:jc w:val="left"/>
      </w:pPr>
      <w:r>
        <w:rPr>
          <w:rFonts w:ascii="Times New Roman"/>
          <w:b/>
          <w:i w:val="false"/>
          <w:color w:val="000000"/>
        </w:rPr>
        <w:t xml:space="preserve"> Техническое задание к конкурсной документации по выбору поставщика</w:t>
      </w:r>
    </w:p>
    <w:bookmarkEnd w:id="314"/>
    <w:bookmarkStart w:name="z342" w:id="315"/>
    <w:p>
      <w:pPr>
        <w:spacing w:after="0"/>
        <w:ind w:left="0"/>
        <w:jc w:val="both"/>
      </w:pPr>
      <w:r>
        <w:rPr>
          <w:rFonts w:ascii="Times New Roman"/>
          <w:b w:val="false"/>
          <w:i w:val="false"/>
          <w:color w:val="000000"/>
          <w:sz w:val="28"/>
        </w:rPr>
        <w:t>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обучающихся в _________ (указать наименование организации среднего образования).</w:t>
      </w:r>
    </w:p>
    <w:bookmarkEnd w:id="315"/>
    <w:bookmarkStart w:name="z343" w:id="316"/>
    <w:p>
      <w:pPr>
        <w:spacing w:after="0"/>
        <w:ind w:left="0"/>
        <w:jc w:val="both"/>
      </w:pPr>
      <w:r>
        <w:rPr>
          <w:rFonts w:ascii="Times New Roman"/>
          <w:b w:val="false"/>
          <w:i w:val="false"/>
          <w:color w:val="000000"/>
          <w:sz w:val="28"/>
        </w:rPr>
        <w:t>
      Питание предоставляется ______ (указать количество) обучающимся, в том числе ______ обучающимся (указать количество) за счет средств местного бюджета на сумму ______ тенге (указать сумму), в том числе НДС (указать сумму НДС цифрами и прописью)/без учета НДС.</w:t>
      </w:r>
    </w:p>
    <w:bookmarkEnd w:id="316"/>
    <w:bookmarkStart w:name="z344" w:id="317"/>
    <w:p>
      <w:pPr>
        <w:spacing w:after="0"/>
        <w:ind w:left="0"/>
        <w:jc w:val="both"/>
      </w:pPr>
      <w:r>
        <w:rPr>
          <w:rFonts w:ascii="Times New Roman"/>
          <w:b w:val="false"/>
          <w:i w:val="false"/>
          <w:color w:val="000000"/>
          <w:sz w:val="28"/>
        </w:rPr>
        <w:t>
      Основными целями и задачами при организации питания учащихся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bookmarkEnd w:id="317"/>
    <w:bookmarkStart w:name="z345" w:id="318"/>
    <w:p>
      <w:pPr>
        <w:spacing w:after="0"/>
        <w:ind w:left="0"/>
        <w:jc w:val="both"/>
      </w:pPr>
      <w:r>
        <w:rPr>
          <w:rFonts w:ascii="Times New Roman"/>
          <w:b w:val="false"/>
          <w:i w:val="false"/>
          <w:color w:val="000000"/>
          <w:sz w:val="28"/>
        </w:rPr>
        <w:t>
      Питание обучающихся осуществляется в _______ (указать место, где будет организовано питание обучающихся, в столовой и (или) в буфете).</w:t>
      </w:r>
    </w:p>
    <w:bookmarkEnd w:id="318"/>
    <w:bookmarkStart w:name="z346" w:id="319"/>
    <w:p>
      <w:pPr>
        <w:spacing w:after="0"/>
        <w:ind w:left="0"/>
        <w:jc w:val="both"/>
      </w:pPr>
      <w:r>
        <w:rPr>
          <w:rFonts w:ascii="Times New Roman"/>
          <w:b w:val="false"/>
          <w:i w:val="false"/>
          <w:color w:val="000000"/>
          <w:sz w:val="28"/>
        </w:rPr>
        <w:t>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bookmarkEnd w:id="319"/>
    <w:bookmarkStart w:name="z347" w:id="320"/>
    <w:p>
      <w:pPr>
        <w:spacing w:after="0"/>
        <w:ind w:left="0"/>
        <w:jc w:val="both"/>
      </w:pPr>
      <w:r>
        <w:rPr>
          <w:rFonts w:ascii="Times New Roman"/>
          <w:b w:val="false"/>
          <w:i w:val="false"/>
          <w:color w:val="000000"/>
          <w:sz w:val="28"/>
        </w:rPr>
        <w:t>
      Поставщик услуги обеспечивает соблюдение санитарно- эпидемиологических и гигиенических правил на пищеблоке, в производственных и складских помещениях.</w:t>
      </w:r>
    </w:p>
    <w:bookmarkEnd w:id="320"/>
    <w:bookmarkStart w:name="z348" w:id="321"/>
    <w:p>
      <w:pPr>
        <w:spacing w:after="0"/>
        <w:ind w:left="0"/>
        <w:jc w:val="both"/>
      </w:pPr>
      <w:r>
        <w:rPr>
          <w:rFonts w:ascii="Times New Roman"/>
          <w:b w:val="false"/>
          <w:i w:val="false"/>
          <w:color w:val="000000"/>
          <w:sz w:val="28"/>
        </w:rPr>
        <w:t>
      Поставщик обеспечивает условия для ведения журнала контроля качества готовой пищи (бракеражный) организацией образования, по форме утвержденной Санитарными правилами.</w:t>
      </w:r>
    </w:p>
    <w:bookmarkEnd w:id="321"/>
    <w:bookmarkStart w:name="z349" w:id="322"/>
    <w:p>
      <w:pPr>
        <w:spacing w:after="0"/>
        <w:ind w:left="0"/>
        <w:jc w:val="both"/>
      </w:pPr>
      <w:r>
        <w:rPr>
          <w:rFonts w:ascii="Times New Roman"/>
          <w:b w:val="false"/>
          <w:i w:val="false"/>
          <w:color w:val="000000"/>
          <w:sz w:val="28"/>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bookmarkEnd w:id="322"/>
    <w:bookmarkStart w:name="z350" w:id="323"/>
    <w:p>
      <w:pPr>
        <w:spacing w:after="0"/>
        <w:ind w:left="0"/>
        <w:jc w:val="both"/>
      </w:pPr>
      <w:r>
        <w:rPr>
          <w:rFonts w:ascii="Times New Roman"/>
          <w:b w:val="false"/>
          <w:i w:val="false"/>
          <w:color w:val="000000"/>
          <w:sz w:val="28"/>
        </w:rPr>
        <w:t>
      В случае, доставки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(термоконтейнеры), обеспечивающие сохранение соответствующей температуры.</w:t>
      </w:r>
    </w:p>
    <w:bookmarkEnd w:id="323"/>
    <w:bookmarkStart w:name="z351" w:id="324"/>
    <w:p>
      <w:pPr>
        <w:spacing w:after="0"/>
        <w:ind w:left="0"/>
        <w:jc w:val="both"/>
      </w:pPr>
      <w:r>
        <w:rPr>
          <w:rFonts w:ascii="Times New Roman"/>
          <w:b w:val="false"/>
          <w:i w:val="false"/>
          <w:color w:val="000000"/>
          <w:sz w:val="28"/>
        </w:rPr>
        <w:t>
      Горячее питание обучающимся для первой смены предоставляется в _____ (указать время и перемену), для второй смены в (указать время и перемену) согласно установленному режиму питания обучающихся, утвержденному директором _______(указать фамилия, имя, отчество (при его наличии) руководителя).</w:t>
      </w:r>
    </w:p>
    <w:bookmarkEnd w:id="324"/>
    <w:bookmarkStart w:name="z352" w:id="325"/>
    <w:p>
      <w:pPr>
        <w:spacing w:after="0"/>
        <w:ind w:left="0"/>
        <w:jc w:val="both"/>
      </w:pPr>
      <w:r>
        <w:rPr>
          <w:rFonts w:ascii="Times New Roman"/>
          <w:b w:val="false"/>
          <w:i w:val="false"/>
          <w:color w:val="000000"/>
          <w:sz w:val="28"/>
        </w:rPr>
        <w:t>
      Создаются условия для реализации буфетной продукции, которая соответствует санитарно-эпидемиологическим требованиям.</w:t>
      </w:r>
    </w:p>
    <w:bookmarkEnd w:id="325"/>
    <w:bookmarkStart w:name="z353" w:id="326"/>
    <w:p>
      <w:pPr>
        <w:spacing w:after="0"/>
        <w:ind w:left="0"/>
        <w:jc w:val="both"/>
      </w:pPr>
      <w:r>
        <w:rPr>
          <w:rFonts w:ascii="Times New Roman"/>
          <w:b w:val="false"/>
          <w:i w:val="false"/>
          <w:color w:val="000000"/>
          <w:sz w:val="28"/>
        </w:rPr>
        <w:t>
      Реализация готовой кулинарной продукции и пищевых продуктов осуществляется в ______ часы (указать время работы столовой и (или) буфета).</w:t>
      </w:r>
    </w:p>
    <w:bookmarkEnd w:id="326"/>
    <w:bookmarkStart w:name="z354" w:id="327"/>
    <w:p>
      <w:pPr>
        <w:spacing w:after="0"/>
        <w:ind w:left="0"/>
        <w:jc w:val="both"/>
      </w:pPr>
      <w:r>
        <w:rPr>
          <w:rFonts w:ascii="Times New Roman"/>
          <w:b w:val="false"/>
          <w:i w:val="false"/>
          <w:color w:val="000000"/>
          <w:sz w:val="28"/>
        </w:rPr>
        <w:t>
      Поставщик услуги ежемесячно предоставляет _________ (фамилия, имя, отчество (при его наличии)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их качество и безопасность.</w:t>
      </w:r>
    </w:p>
    <w:bookmarkEnd w:id="327"/>
    <w:bookmarkStart w:name="z355" w:id="328"/>
    <w:p>
      <w:pPr>
        <w:spacing w:after="0"/>
        <w:ind w:left="0"/>
        <w:jc w:val="both"/>
      </w:pPr>
      <w:r>
        <w:rPr>
          <w:rFonts w:ascii="Times New Roman"/>
          <w:b w:val="false"/>
          <w:i w:val="false"/>
          <w:color w:val="000000"/>
          <w:sz w:val="28"/>
        </w:rPr>
        <w:t>
      Поставщик в обязательном порядке утверждает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bookmarkEnd w:id="328"/>
    <w:bookmarkStart w:name="z356" w:id="329"/>
    <w:p>
      <w:pPr>
        <w:spacing w:after="0"/>
        <w:ind w:left="0"/>
        <w:jc w:val="both"/>
      </w:pPr>
      <w:r>
        <w:rPr>
          <w:rFonts w:ascii="Times New Roman"/>
          <w:b w:val="false"/>
          <w:i w:val="false"/>
          <w:color w:val="000000"/>
          <w:sz w:val="28"/>
        </w:rPr>
        <w:t>
      Фактический рацион питания должен соответствовать перспективному меню. Замена одних продуктов, блюд и кулинарных изделий на другие допускается в исключительных случаях, в соответствии с требованиями санитарно-эпидемиологического законодательства.</w:t>
      </w:r>
    </w:p>
    <w:bookmarkEnd w:id="329"/>
    <w:bookmarkStart w:name="z357" w:id="330"/>
    <w:p>
      <w:pPr>
        <w:spacing w:after="0"/>
        <w:ind w:left="0"/>
        <w:jc w:val="both"/>
      </w:pPr>
      <w:r>
        <w:rPr>
          <w:rFonts w:ascii="Times New Roman"/>
          <w:b w:val="false"/>
          <w:i w:val="false"/>
          <w:color w:val="000000"/>
          <w:sz w:val="28"/>
        </w:rPr>
        <w:t>
      Для отдельных категорий учащихся (указать категории учащихся) организуется щадящее (диетическое) питание.</w:t>
      </w:r>
    </w:p>
    <w:bookmarkEnd w:id="330"/>
    <w:bookmarkStart w:name="z358" w:id="331"/>
    <w:p>
      <w:pPr>
        <w:spacing w:after="0"/>
        <w:ind w:left="0"/>
        <w:jc w:val="both"/>
      </w:pPr>
      <w:r>
        <w:rPr>
          <w:rFonts w:ascii="Times New Roman"/>
          <w:b w:val="false"/>
          <w:i w:val="false"/>
          <w:color w:val="000000"/>
          <w:sz w:val="28"/>
        </w:rP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bookmarkEnd w:id="331"/>
    <w:bookmarkStart w:name="z359" w:id="332"/>
    <w:p>
      <w:pPr>
        <w:spacing w:after="0"/>
        <w:ind w:left="0"/>
        <w:jc w:val="both"/>
      </w:pPr>
      <w:r>
        <w:rPr>
          <w:rFonts w:ascii="Times New Roman"/>
          <w:b w:val="false"/>
          <w:i w:val="false"/>
          <w:color w:val="000000"/>
          <w:sz w:val="28"/>
        </w:rP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bookmarkEnd w:id="332"/>
    <w:bookmarkStart w:name="z360" w:id="333"/>
    <w:p>
      <w:pPr>
        <w:spacing w:after="0"/>
        <w:ind w:left="0"/>
        <w:jc w:val="both"/>
      </w:pPr>
      <w:r>
        <w:rPr>
          <w:rFonts w:ascii="Times New Roman"/>
          <w:b w:val="false"/>
          <w:i w:val="false"/>
          <w:color w:val="000000"/>
          <w:sz w:val="28"/>
        </w:rPr>
        <w:t>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bookmarkEnd w:id="333"/>
    <w:bookmarkStart w:name="z361" w:id="334"/>
    <w:p>
      <w:pPr>
        <w:spacing w:after="0"/>
        <w:ind w:left="0"/>
        <w:jc w:val="both"/>
      </w:pPr>
      <w:r>
        <w:rPr>
          <w:rFonts w:ascii="Times New Roman"/>
          <w:b w:val="false"/>
          <w:i w:val="false"/>
          <w:color w:val="000000"/>
          <w:sz w:val="28"/>
        </w:rPr>
        <w:t>
      В пищеблоке постоянно должна находиться необходимая документация в соответствии с требованиями санитарно-эпидемиологического законодательства (перечислить журналы бракеражей сырой продукции, готовой пищи, журнал регистрации состояния здоровья работников пищеблока, журнал проведения витаминизации блюд,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 другие).</w:t>
      </w:r>
    </w:p>
    <w:bookmarkEnd w:id="334"/>
    <w:bookmarkStart w:name="z362" w:id="335"/>
    <w:p>
      <w:pPr>
        <w:spacing w:after="0"/>
        <w:ind w:left="0"/>
        <w:jc w:val="both"/>
      </w:pPr>
      <w:r>
        <w:rPr>
          <w:rFonts w:ascii="Times New Roman"/>
          <w:b w:val="false"/>
          <w:i w:val="false"/>
          <w:color w:val="000000"/>
          <w:sz w:val="28"/>
        </w:rPr>
        <w:t>
      У поставщика в наличии имеются медицинские книжки на каждого работника пищеблока с допуском к работе.</w:t>
      </w:r>
    </w:p>
    <w:bookmarkEnd w:id="335"/>
    <w:bookmarkStart w:name="z363" w:id="336"/>
    <w:p>
      <w:pPr>
        <w:spacing w:after="0"/>
        <w:ind w:left="0"/>
        <w:jc w:val="both"/>
      </w:pPr>
      <w:r>
        <w:rPr>
          <w:rFonts w:ascii="Times New Roman"/>
          <w:b w:val="false"/>
          <w:i w:val="false"/>
          <w:color w:val="000000"/>
          <w:sz w:val="28"/>
        </w:rP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w:t>
      </w:r>
    </w:p>
    <w:bookmarkEnd w:id="336"/>
    <w:bookmarkStart w:name="z364" w:id="337"/>
    <w:p>
      <w:pPr>
        <w:spacing w:after="0"/>
        <w:ind w:left="0"/>
        <w:jc w:val="both"/>
      </w:pPr>
      <w:r>
        <w:rPr>
          <w:rFonts w:ascii="Times New Roman"/>
          <w:b w:val="false"/>
          <w:i w:val="false"/>
          <w:color w:val="000000"/>
          <w:sz w:val="28"/>
        </w:rPr>
        <w:t>
      Для поддержки отечественных производителей услуг, товаров поставщик приобретает не менее 80% (восьмидесяти процентов) продуктов питания в рамках организации питания, у отечественных производителей услуг, товаров.</w:t>
      </w:r>
    </w:p>
    <w:bookmarkEnd w:id="337"/>
    <w:bookmarkStart w:name="z365" w:id="338"/>
    <w:p>
      <w:pPr>
        <w:spacing w:after="0"/>
        <w:ind w:left="0"/>
        <w:jc w:val="both"/>
      </w:pPr>
      <w:r>
        <w:rPr>
          <w:rFonts w:ascii="Times New Roman"/>
          <w:b w:val="false"/>
          <w:i w:val="false"/>
          <w:color w:val="000000"/>
          <w:sz w:val="28"/>
        </w:rPr>
        <w:t>
      Заявки потенциального поставщика услуг по организации питания не принимаются, если:</w:t>
      </w:r>
    </w:p>
    <w:bookmarkEnd w:id="338"/>
    <w:bookmarkStart w:name="z366" w:id="339"/>
    <w:p>
      <w:pPr>
        <w:spacing w:after="0"/>
        <w:ind w:left="0"/>
        <w:jc w:val="both"/>
      </w:pPr>
      <w:r>
        <w:rPr>
          <w:rFonts w:ascii="Times New Roman"/>
          <w:b w:val="false"/>
          <w:i w:val="false"/>
          <w:color w:val="000000"/>
          <w:sz w:val="28"/>
        </w:rPr>
        <w:t xml:space="preserve">
      1) состоит в Реестре недобросовестных участников государственных закупок,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339"/>
    <w:bookmarkStart w:name="z367" w:id="340"/>
    <w:p>
      <w:pPr>
        <w:spacing w:after="0"/>
        <w:ind w:left="0"/>
        <w:jc w:val="both"/>
      </w:pPr>
      <w:r>
        <w:rPr>
          <w:rFonts w:ascii="Times New Roman"/>
          <w:b w:val="false"/>
          <w:i w:val="false"/>
          <w:color w:val="000000"/>
          <w:sz w:val="28"/>
        </w:rPr>
        <w:t>
      2) близкие родственники, супруг(а)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bookmarkEnd w:id="340"/>
    <w:bookmarkStart w:name="z368" w:id="341"/>
    <w:p>
      <w:pPr>
        <w:spacing w:after="0"/>
        <w:ind w:left="0"/>
        <w:jc w:val="both"/>
      </w:pPr>
      <w:r>
        <w:rPr>
          <w:rFonts w:ascii="Times New Roman"/>
          <w:b w:val="false"/>
          <w:i w:val="false"/>
          <w:color w:val="000000"/>
          <w:sz w:val="28"/>
        </w:rPr>
        <w:t>
      3) не является резидентом Республики Казахстан;</w:t>
      </w:r>
    </w:p>
    <w:bookmarkEnd w:id="341"/>
    <w:bookmarkStart w:name="z369" w:id="342"/>
    <w:p>
      <w:pPr>
        <w:spacing w:after="0"/>
        <w:ind w:left="0"/>
        <w:jc w:val="both"/>
      </w:pPr>
      <w:r>
        <w:rPr>
          <w:rFonts w:ascii="Times New Roman"/>
          <w:b w:val="false"/>
          <w:i w:val="false"/>
          <w:color w:val="000000"/>
          <w:sz w:val="28"/>
        </w:rPr>
        <w:t>
      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bookmarkEnd w:id="342"/>
    <w:bookmarkStart w:name="z370" w:id="343"/>
    <w:p>
      <w:pPr>
        <w:spacing w:after="0"/>
        <w:ind w:left="0"/>
        <w:jc w:val="both"/>
      </w:pPr>
      <w:r>
        <w:rPr>
          <w:rFonts w:ascii="Times New Roman"/>
          <w:b w:val="false"/>
          <w:i w:val="false"/>
          <w:color w:val="000000"/>
          <w:sz w:val="28"/>
        </w:rPr>
        <w:t>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bookmarkEnd w:id="343"/>
    <w:bookmarkStart w:name="z371" w:id="344"/>
    <w:p>
      <w:pPr>
        <w:spacing w:after="0"/>
        <w:ind w:left="0"/>
        <w:jc w:val="both"/>
      </w:pPr>
      <w:r>
        <w:rPr>
          <w:rFonts w:ascii="Times New Roman"/>
          <w:b w:val="false"/>
          <w:i w:val="false"/>
          <w:color w:val="000000"/>
          <w:sz w:val="28"/>
        </w:rPr>
        <w:t>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bookmarkEnd w:id="344"/>
    <w:bookmarkStart w:name="z372" w:id="345"/>
    <w:p>
      <w:pPr>
        <w:spacing w:after="0"/>
        <w:ind w:left="0"/>
        <w:jc w:val="both"/>
      </w:pPr>
      <w:r>
        <w:rPr>
          <w:rFonts w:ascii="Times New Roman"/>
          <w:b w:val="false"/>
          <w:i w:val="false"/>
          <w:color w:val="000000"/>
          <w:sz w:val="28"/>
        </w:rP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bookmarkEnd w:id="345"/>
    <w:bookmarkStart w:name="z373" w:id="346"/>
    <w:p>
      <w:pPr>
        <w:spacing w:after="0"/>
        <w:ind w:left="0"/>
        <w:jc w:val="both"/>
      </w:pPr>
      <w:r>
        <w:rPr>
          <w:rFonts w:ascii="Times New Roman"/>
          <w:b w:val="false"/>
          <w:i w:val="false"/>
          <w:color w:val="000000"/>
          <w:sz w:val="28"/>
        </w:rPr>
        <w:t>
      Для поддержки отечественных производителей товаров поставщик приобретает не менее 80% (восьмидесяти процентов) продуктов питания у отечественных производителей товаров.</w:t>
      </w:r>
    </w:p>
    <w:bookmarkEnd w:id="346"/>
    <w:bookmarkStart w:name="z374" w:id="347"/>
    <w:p>
      <w:pPr>
        <w:spacing w:after="0"/>
        <w:ind w:left="0"/>
        <w:jc w:val="both"/>
      </w:pPr>
      <w:r>
        <w:rPr>
          <w:rFonts w:ascii="Times New Roman"/>
          <w:b w:val="false"/>
          <w:i w:val="false"/>
          <w:color w:val="000000"/>
          <w:sz w:val="28"/>
        </w:rPr>
        <w:t>
      Заявки потенциального поставщика товаров не принимаются, если:</w:t>
      </w:r>
    </w:p>
    <w:bookmarkEnd w:id="347"/>
    <w:bookmarkStart w:name="z375" w:id="348"/>
    <w:p>
      <w:pPr>
        <w:spacing w:after="0"/>
        <w:ind w:left="0"/>
        <w:jc w:val="both"/>
      </w:pPr>
      <w:r>
        <w:rPr>
          <w:rFonts w:ascii="Times New Roman"/>
          <w:b w:val="false"/>
          <w:i w:val="false"/>
          <w:color w:val="000000"/>
          <w:sz w:val="28"/>
        </w:rPr>
        <w:t xml:space="preserve">
      1) состоит в Реестре недобросовестных участников государственных закупок,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348"/>
    <w:bookmarkStart w:name="z376" w:id="349"/>
    <w:p>
      <w:pPr>
        <w:spacing w:after="0"/>
        <w:ind w:left="0"/>
        <w:jc w:val="both"/>
      </w:pPr>
      <w:r>
        <w:rPr>
          <w:rFonts w:ascii="Times New Roman"/>
          <w:b w:val="false"/>
          <w:i w:val="false"/>
          <w:color w:val="000000"/>
          <w:sz w:val="28"/>
        </w:rPr>
        <w:t>
      2) близкие родственники, супруг(а)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bookmarkEnd w:id="349"/>
    <w:bookmarkStart w:name="z377" w:id="350"/>
    <w:p>
      <w:pPr>
        <w:spacing w:after="0"/>
        <w:ind w:left="0"/>
        <w:jc w:val="both"/>
      </w:pPr>
      <w:r>
        <w:rPr>
          <w:rFonts w:ascii="Times New Roman"/>
          <w:b w:val="false"/>
          <w:i w:val="false"/>
          <w:color w:val="000000"/>
          <w:sz w:val="28"/>
        </w:rPr>
        <w:t>
      3) не является резидентом Республики Казахстан;</w:t>
      </w:r>
    </w:p>
    <w:bookmarkEnd w:id="350"/>
    <w:bookmarkStart w:name="z378" w:id="351"/>
    <w:p>
      <w:pPr>
        <w:spacing w:after="0"/>
        <w:ind w:left="0"/>
        <w:jc w:val="both"/>
      </w:pPr>
      <w:r>
        <w:rPr>
          <w:rFonts w:ascii="Times New Roman"/>
          <w:b w:val="false"/>
          <w:i w:val="false"/>
          <w:color w:val="000000"/>
          <w:sz w:val="28"/>
        </w:rPr>
        <w:t>
      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bookmarkEnd w:id="351"/>
    <w:bookmarkStart w:name="z379" w:id="352"/>
    <w:p>
      <w:pPr>
        <w:spacing w:after="0"/>
        <w:ind w:left="0"/>
        <w:jc w:val="both"/>
      </w:pPr>
      <w:r>
        <w:rPr>
          <w:rFonts w:ascii="Times New Roman"/>
          <w:b w:val="false"/>
          <w:i w:val="false"/>
          <w:color w:val="000000"/>
          <w:sz w:val="28"/>
        </w:rPr>
        <w:t>
      Дата</w:t>
      </w:r>
    </w:p>
    <w:bookmarkEnd w:id="352"/>
    <w:bookmarkStart w:name="z380" w:id="353"/>
    <w:p>
      <w:pPr>
        <w:spacing w:after="0"/>
        <w:ind w:left="0"/>
        <w:jc w:val="both"/>
      </w:pPr>
      <w:r>
        <w:rPr>
          <w:rFonts w:ascii="Times New Roman"/>
          <w:b w:val="false"/>
          <w:i w:val="false"/>
          <w:color w:val="000000"/>
          <w:sz w:val="28"/>
        </w:rPr>
        <w:t>
      Подпись организатора конкурса</w:t>
      </w:r>
    </w:p>
    <w:bookmarkEnd w:id="353"/>
    <w:bookmarkStart w:name="z381" w:id="354"/>
    <w:p>
      <w:pPr>
        <w:spacing w:after="0"/>
        <w:ind w:left="0"/>
        <w:jc w:val="both"/>
      </w:pPr>
      <w:r>
        <w:rPr>
          <w:rFonts w:ascii="Times New Roman"/>
          <w:b w:val="false"/>
          <w:i w:val="false"/>
          <w:color w:val="000000"/>
          <w:sz w:val="28"/>
        </w:rPr>
        <w:t>
      (при утверждении конкурсной документации) или</w:t>
      </w:r>
    </w:p>
    <w:bookmarkEnd w:id="354"/>
    <w:bookmarkStart w:name="z382" w:id="355"/>
    <w:p>
      <w:pPr>
        <w:spacing w:after="0"/>
        <w:ind w:left="0"/>
        <w:jc w:val="both"/>
      </w:pPr>
      <w:r>
        <w:rPr>
          <w:rFonts w:ascii="Times New Roman"/>
          <w:b w:val="false"/>
          <w:i w:val="false"/>
          <w:color w:val="000000"/>
          <w:sz w:val="28"/>
        </w:rPr>
        <w:t>
      потенциального поставщика услуги или товаров</w:t>
      </w:r>
    </w:p>
    <w:bookmarkEnd w:id="355"/>
    <w:bookmarkStart w:name="z383" w:id="356"/>
    <w:p>
      <w:pPr>
        <w:spacing w:after="0"/>
        <w:ind w:left="0"/>
        <w:jc w:val="both"/>
      </w:pPr>
      <w:r>
        <w:rPr>
          <w:rFonts w:ascii="Times New Roman"/>
          <w:b w:val="false"/>
          <w:i w:val="false"/>
          <w:color w:val="000000"/>
          <w:sz w:val="28"/>
        </w:rPr>
        <w:t>
      (при предоставлении конкурсной заявки для участия</w:t>
      </w:r>
    </w:p>
    <w:bookmarkEnd w:id="356"/>
    <w:bookmarkStart w:name="z384" w:id="357"/>
    <w:p>
      <w:pPr>
        <w:spacing w:after="0"/>
        <w:ind w:left="0"/>
        <w:jc w:val="both"/>
      </w:pPr>
      <w:r>
        <w:rPr>
          <w:rFonts w:ascii="Times New Roman"/>
          <w:b w:val="false"/>
          <w:i w:val="false"/>
          <w:color w:val="000000"/>
          <w:sz w:val="28"/>
        </w:rPr>
        <w:t>
      в конкурсе)___________________________________________________       М.П.</w:t>
      </w:r>
      <w:r>
        <w:br/>
      </w:r>
      <w:r>
        <w:rPr>
          <w:rFonts w:ascii="Times New Roman"/>
          <w:b w:val="false"/>
          <w:i w:val="false"/>
          <w:color w:val="000000"/>
          <w:sz w:val="28"/>
        </w:rPr>
        <w:t xml:space="preserve">             (указать фамилию, имя, отчество (при наличии), должность)</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358"/>
    <w:p>
      <w:pPr>
        <w:spacing w:after="0"/>
        <w:ind w:left="0"/>
        <w:jc w:val="left"/>
      </w:pPr>
      <w:r>
        <w:rPr>
          <w:rFonts w:ascii="Times New Roman"/>
          <w:b/>
          <w:i w:val="false"/>
          <w:color w:val="000000"/>
        </w:rPr>
        <w:t xml:space="preserve">                    Заявка на участие в конкурсе (для юридического лица)</w:t>
      </w:r>
    </w:p>
    <w:bookmarkEnd w:id="358"/>
    <w:bookmarkStart w:name="z388" w:id="359"/>
    <w:p>
      <w:pPr>
        <w:spacing w:after="0"/>
        <w:ind w:left="0"/>
        <w:jc w:val="both"/>
      </w:pPr>
      <w:r>
        <w:rPr>
          <w:rFonts w:ascii="Times New Roman"/>
          <w:b w:val="false"/>
          <w:i w:val="false"/>
          <w:color w:val="000000"/>
          <w:sz w:val="28"/>
        </w:rPr>
        <w:t>
      Кому_____________________________________________________________________</w:t>
      </w:r>
      <w:r>
        <w:br/>
      </w:r>
      <w:r>
        <w:rPr>
          <w:rFonts w:ascii="Times New Roman"/>
          <w:b w:val="false"/>
          <w:i w:val="false"/>
          <w:color w:val="000000"/>
          <w:sz w:val="28"/>
        </w:rPr>
        <w:t xml:space="preserve">                         (наименование организатора конкурса)</w:t>
      </w:r>
      <w:r>
        <w:br/>
      </w:r>
      <w:r>
        <w:rPr>
          <w:rFonts w:ascii="Times New Roman"/>
          <w:b w:val="false"/>
          <w:i w:val="false"/>
          <w:color w:val="000000"/>
          <w:sz w:val="28"/>
        </w:rPr>
        <w:t>От кого___________________________________________________________________</w:t>
      </w:r>
      <w:r>
        <w:br/>
      </w:r>
      <w:r>
        <w:rPr>
          <w:rFonts w:ascii="Times New Roman"/>
          <w:b w:val="false"/>
          <w:i w:val="false"/>
          <w:color w:val="000000"/>
          <w:sz w:val="28"/>
        </w:rPr>
        <w:t xml:space="preserve">                   (полное наименование потенциального поставщика)</w:t>
      </w:r>
      <w:r>
        <w:br/>
      </w:r>
      <w:r>
        <w:rPr>
          <w:rFonts w:ascii="Times New Roman"/>
          <w:b w:val="false"/>
          <w:i w:val="false"/>
          <w:color w:val="000000"/>
          <w:sz w:val="28"/>
        </w:rPr>
        <w:t>1. Сведения о потенциальном поставщике, претендующем на участие в конкурсе</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0"/>
        <w:gridCol w:w="220"/>
      </w:tblGrid>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почтовый адреса и контактные телефоны, потенциального поставщика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первого руководителя юридического лица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Cостоит ли юридическое лицо в реестре недобросовестных участников государственных закупок, формируемый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4 декабря 2015 года "О государственных закупках";</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 руководителя юридического лица и (или) уполномоченного представителя данного юридического лица близкие родственники, супруг(а)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 юридического лица</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360"/>
    <w:p>
      <w:pPr>
        <w:spacing w:after="0"/>
        <w:ind w:left="0"/>
        <w:jc w:val="both"/>
      </w:pPr>
      <w:r>
        <w:rPr>
          <w:rFonts w:ascii="Times New Roman"/>
          <w:b w:val="false"/>
          <w:i w:val="false"/>
          <w:color w:val="000000"/>
          <w:sz w:val="28"/>
        </w:rPr>
        <w:t>
      2. 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настоящей заявкой выражает желание принять участие в конкурсе</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(полное наименование конкурса)</w:t>
      </w:r>
      <w:r>
        <w:br/>
      </w:r>
      <w:r>
        <w:rPr>
          <w:rFonts w:ascii="Times New Roman"/>
          <w:b w:val="false"/>
          <w:i w:val="false"/>
          <w:color w:val="000000"/>
          <w:sz w:val="28"/>
        </w:rPr>
        <w:t>в качестве потенциального поставщика и согласен осуществить оказание услуги или</w:t>
      </w:r>
      <w:r>
        <w:br/>
      </w:r>
      <w:r>
        <w:rPr>
          <w:rFonts w:ascii="Times New Roman"/>
          <w:b w:val="false"/>
          <w:i w:val="false"/>
          <w:color w:val="000000"/>
          <w:sz w:val="28"/>
        </w:rPr>
        <w:t>поставки товаров__________________________ (указать необходимое) в соответствии с</w:t>
      </w:r>
      <w:r>
        <w:br/>
      </w:r>
      <w:r>
        <w:rPr>
          <w:rFonts w:ascii="Times New Roman"/>
          <w:b w:val="false"/>
          <w:i w:val="false"/>
          <w:color w:val="000000"/>
          <w:sz w:val="28"/>
        </w:rPr>
        <w:t>требованиями и условиями, предусмотренными конкурсной документацией.</w:t>
      </w:r>
      <w:r>
        <w:br/>
      </w:r>
      <w:r>
        <w:rPr>
          <w:rFonts w:ascii="Times New Roman"/>
          <w:b w:val="false"/>
          <w:i w:val="false"/>
          <w:color w:val="000000"/>
          <w:sz w:val="28"/>
        </w:rPr>
        <w:t>3. 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настоящей заявкой подтверждает отсутствие нарушений, предусмотренных законодательством.</w:t>
      </w:r>
      <w:r>
        <w:br/>
      </w:r>
      <w:r>
        <w:rPr>
          <w:rFonts w:ascii="Times New Roman"/>
          <w:b w:val="false"/>
          <w:i w:val="false"/>
          <w:color w:val="000000"/>
          <w:sz w:val="28"/>
        </w:rPr>
        <w:t>4. 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подтверждает, что он ознакомлен с конкурсной документацией и осведомлен об</w:t>
      </w:r>
      <w:r>
        <w:br/>
      </w:r>
      <w:r>
        <w:rPr>
          <w:rFonts w:ascii="Times New Roman"/>
          <w:b w:val="false"/>
          <w:i w:val="false"/>
          <w:color w:val="000000"/>
          <w:sz w:val="28"/>
        </w:rPr>
        <w:t>ответственности за представление организатору конкурса и конкурсной комиссии</w:t>
      </w:r>
      <w:r>
        <w:br/>
      </w:r>
      <w:r>
        <w:rPr>
          <w:rFonts w:ascii="Times New Roman"/>
          <w:b w:val="false"/>
          <w:i w:val="false"/>
          <w:color w:val="000000"/>
          <w:sz w:val="28"/>
        </w:rPr>
        <w:t>недостоверных сведений о своей правоспособности, квалификации, качественных и иных</w:t>
      </w:r>
      <w:r>
        <w:br/>
      </w:r>
      <w:r>
        <w:rPr>
          <w:rFonts w:ascii="Times New Roman"/>
          <w:b w:val="false"/>
          <w:i w:val="false"/>
          <w:color w:val="000000"/>
          <w:sz w:val="28"/>
        </w:rPr>
        <w:t>характеристиках оказываемой услуги или приобретаемых товаров</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необходимое)</w:t>
      </w:r>
      <w:r>
        <w:br/>
      </w:r>
      <w:r>
        <w:rPr>
          <w:rFonts w:ascii="Times New Roman"/>
          <w:b w:val="false"/>
          <w:i w:val="false"/>
          <w:color w:val="000000"/>
          <w:sz w:val="28"/>
        </w:rPr>
        <w:t>а также иных ограничений, предусмотренных действующим законодательством Республики Казахстан.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принимает на себя полную ответственность за представление в данной заявке на участие в</w:t>
      </w:r>
      <w:r>
        <w:br/>
      </w:r>
      <w:r>
        <w:rPr>
          <w:rFonts w:ascii="Times New Roman"/>
          <w:b w:val="false"/>
          <w:i w:val="false"/>
          <w:color w:val="000000"/>
          <w:sz w:val="28"/>
        </w:rPr>
        <w:t>конкурсе и прилагаемых к ней документах таких недостоверных сведений.</w:t>
      </w:r>
      <w:r>
        <w:br/>
      </w:r>
      <w:r>
        <w:rPr>
          <w:rFonts w:ascii="Times New Roman"/>
          <w:b w:val="false"/>
          <w:i w:val="false"/>
          <w:color w:val="000000"/>
          <w:sz w:val="28"/>
        </w:rPr>
        <w:t>5. Настоящая конкурсная заявка действует в течение 45 дней.</w:t>
      </w:r>
      <w:r>
        <w:br/>
      </w:r>
      <w:r>
        <w:rPr>
          <w:rFonts w:ascii="Times New Roman"/>
          <w:b w:val="false"/>
          <w:i w:val="false"/>
          <w:color w:val="000000"/>
          <w:sz w:val="28"/>
        </w:rPr>
        <w:t>6. В случае признания ____________________________________________________________</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победителем конкурса обязуемся внести обеспечение исполнения договора на сумму,</w:t>
      </w:r>
      <w:r>
        <w:br/>
      </w:r>
      <w:r>
        <w:rPr>
          <w:rFonts w:ascii="Times New Roman"/>
          <w:b w:val="false"/>
          <w:i w:val="false"/>
          <w:color w:val="000000"/>
          <w:sz w:val="28"/>
        </w:rPr>
        <w:t>составляющую не менее трех процентов от общей суммы договора.</w:t>
      </w:r>
      <w:r>
        <w:br/>
      </w:r>
      <w:r>
        <w:rPr>
          <w:rFonts w:ascii="Times New Roman"/>
          <w:b w:val="false"/>
          <w:i w:val="false"/>
          <w:color w:val="000000"/>
          <w:sz w:val="28"/>
        </w:rPr>
        <w:t>7. Заявка на участие в конкурсе выполняет роль обязательного договора между нами.</w:t>
      </w:r>
      <w:r>
        <w:br/>
      </w:r>
      <w:r>
        <w:rPr>
          <w:rFonts w:ascii="Times New Roman"/>
          <w:b w:val="false"/>
          <w:i w:val="false"/>
          <w:color w:val="000000"/>
          <w:sz w:val="28"/>
        </w:rPr>
        <w:t>Дата</w:t>
      </w:r>
      <w:r>
        <w:br/>
      </w:r>
      <w:r>
        <w:rPr>
          <w:rFonts w:ascii="Times New Roman"/>
          <w:b w:val="false"/>
          <w:i w:val="false"/>
          <w:color w:val="000000"/>
          <w:sz w:val="28"/>
        </w:rPr>
        <w:t>Подпись руководителя _____________________________________________________ М.П.</w:t>
      </w:r>
      <w:r>
        <w:br/>
      </w:r>
      <w:r>
        <w:rPr>
          <w:rFonts w:ascii="Times New Roman"/>
          <w:b w:val="false"/>
          <w:i w:val="false"/>
          <w:color w:val="000000"/>
          <w:sz w:val="28"/>
        </w:rPr>
        <w:t xml:space="preserve">                   (указать фамилию, имя, отчество (при его наличии), должность)</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 w:id="361"/>
    <w:p>
      <w:pPr>
        <w:spacing w:after="0"/>
        <w:ind w:left="0"/>
        <w:jc w:val="left"/>
      </w:pPr>
      <w:r>
        <w:rPr>
          <w:rFonts w:ascii="Times New Roman"/>
          <w:b/>
          <w:i w:val="false"/>
          <w:color w:val="000000"/>
        </w:rPr>
        <w:t xml:space="preserve">                    Заявка на участие в конкурсе (для физического лица)</w:t>
      </w:r>
    </w:p>
    <w:bookmarkEnd w:id="361"/>
    <w:bookmarkStart w:name="z393" w:id="362"/>
    <w:p>
      <w:pPr>
        <w:spacing w:after="0"/>
        <w:ind w:left="0"/>
        <w:jc w:val="both"/>
      </w:pPr>
      <w:r>
        <w:rPr>
          <w:rFonts w:ascii="Times New Roman"/>
          <w:b w:val="false"/>
          <w:i w:val="false"/>
          <w:color w:val="000000"/>
          <w:sz w:val="28"/>
        </w:rPr>
        <w:t>
      Кому_____________________________________________________________________</w:t>
      </w:r>
      <w:r>
        <w:br/>
      </w:r>
      <w:r>
        <w:rPr>
          <w:rFonts w:ascii="Times New Roman"/>
          <w:b w:val="false"/>
          <w:i w:val="false"/>
          <w:color w:val="000000"/>
          <w:sz w:val="28"/>
        </w:rPr>
        <w:t xml:space="preserve">                         (наименование организатора конкурса)</w:t>
      </w:r>
      <w:r>
        <w:br/>
      </w:r>
      <w:r>
        <w:rPr>
          <w:rFonts w:ascii="Times New Roman"/>
          <w:b w:val="false"/>
          <w:i w:val="false"/>
          <w:color w:val="000000"/>
          <w:sz w:val="28"/>
        </w:rPr>
        <w:t>От кого___________________________________________________________________</w:t>
      </w:r>
      <w:r>
        <w:br/>
      </w:r>
      <w:r>
        <w:rPr>
          <w:rFonts w:ascii="Times New Roman"/>
          <w:b w:val="false"/>
          <w:i w:val="false"/>
          <w:color w:val="000000"/>
          <w:sz w:val="28"/>
        </w:rPr>
        <w:t xml:space="preserve">             (фамилия, имя, отчество (при его наличии)  потенциального поставщика)</w:t>
      </w:r>
      <w:r>
        <w:br/>
      </w:r>
      <w:r>
        <w:rPr>
          <w:rFonts w:ascii="Times New Roman"/>
          <w:b w:val="false"/>
          <w:i w:val="false"/>
          <w:color w:val="000000"/>
          <w:sz w:val="28"/>
        </w:rPr>
        <w:t>1. Сведения о физическом лице, претендующем на участие в конкурсе (потенциальном поставщике):</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0"/>
        <w:gridCol w:w="220"/>
      </w:tblGrid>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 потенциального поставщика, в соответствии с документом, удостоверяющим личность</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физического лица - потенциального поставщика (№, кем выдан)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прописки физического лица - потенциального поставщика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телефоны, почтовый адрес и адрес электронной почты (при его наличии) физического лица - потенциального поставщика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Cостоит ли физическое лицо в реестре недобросовестных участников государственных закупок, формируемый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4 декабря 2015 года "О государственных закупках";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 физического лица и (или) уполномоченного представителя данного физического лица близкие родственники, супруг(а)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 физического лица</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363"/>
    <w:p>
      <w:pPr>
        <w:spacing w:after="0"/>
        <w:ind w:left="0"/>
        <w:jc w:val="both"/>
      </w:pPr>
      <w:r>
        <w:rPr>
          <w:rFonts w:ascii="Times New Roman"/>
          <w:b w:val="false"/>
          <w:i w:val="false"/>
          <w:color w:val="000000"/>
          <w:sz w:val="28"/>
        </w:rPr>
        <w:t>
      2. _____________________________________________________________________________</w:t>
      </w:r>
      <w:r>
        <w:br/>
      </w:r>
      <w:r>
        <w:rPr>
          <w:rFonts w:ascii="Times New Roman"/>
          <w:b w:val="false"/>
          <w:i w:val="false"/>
          <w:color w:val="000000"/>
          <w:sz w:val="28"/>
        </w:rPr>
        <w:t xml:space="preserve">             (указывается фамилия, имя, отчество (при его наличии) физического лица)</w:t>
      </w:r>
      <w:r>
        <w:br/>
      </w:r>
      <w:r>
        <w:rPr>
          <w:rFonts w:ascii="Times New Roman"/>
          <w:b w:val="false"/>
          <w:i w:val="false"/>
          <w:color w:val="000000"/>
          <w:sz w:val="28"/>
        </w:rPr>
        <w:t>настоящей заявкой выражает желание принять участие в конкурсе (указать полное</w:t>
      </w:r>
      <w:r>
        <w:br/>
      </w:r>
      <w:r>
        <w:rPr>
          <w:rFonts w:ascii="Times New Roman"/>
          <w:b w:val="false"/>
          <w:i w:val="false"/>
          <w:color w:val="000000"/>
          <w:sz w:val="28"/>
        </w:rPr>
        <w:t>наименование конкурса) в качестве потенциального поставщика и выражает согласие</w:t>
      </w:r>
      <w:r>
        <w:br/>
      </w:r>
      <w:r>
        <w:rPr>
          <w:rFonts w:ascii="Times New Roman"/>
          <w:b w:val="false"/>
          <w:i w:val="false"/>
          <w:color w:val="000000"/>
          <w:sz w:val="28"/>
        </w:rPr>
        <w:t>осуществить оказание услуг или поставку товаров _______________ (указать необходимое) в</w:t>
      </w:r>
      <w:r>
        <w:br/>
      </w:r>
      <w:r>
        <w:rPr>
          <w:rFonts w:ascii="Times New Roman"/>
          <w:b w:val="false"/>
          <w:i w:val="false"/>
          <w:color w:val="000000"/>
          <w:sz w:val="28"/>
        </w:rPr>
        <w:t>соответствии с требованиями и условиями, предусмотренными конкурсной документацией.</w:t>
      </w:r>
      <w:r>
        <w:br/>
      </w:r>
      <w:r>
        <w:rPr>
          <w:rFonts w:ascii="Times New Roman"/>
          <w:b w:val="false"/>
          <w:i w:val="false"/>
          <w:color w:val="000000"/>
          <w:sz w:val="28"/>
        </w:rPr>
        <w:t>3. ______________________________________________________________________________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настоящей заявкой подтверждает отсутствие нарушений ограничений, предусмотренных законодательством.</w:t>
      </w:r>
      <w:r>
        <w:br/>
      </w:r>
      <w:r>
        <w:rPr>
          <w:rFonts w:ascii="Times New Roman"/>
          <w:b w:val="false"/>
          <w:i w:val="false"/>
          <w:color w:val="000000"/>
          <w:sz w:val="28"/>
        </w:rPr>
        <w:t>4. ______________________________________________________________________________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подтверждает, что ознакомлен с конкурсной документацией и осведомлен об</w:t>
      </w:r>
      <w:r>
        <w:br/>
      </w:r>
      <w:r>
        <w:rPr>
          <w:rFonts w:ascii="Times New Roman"/>
          <w:b w:val="false"/>
          <w:i w:val="false"/>
          <w:color w:val="000000"/>
          <w:sz w:val="28"/>
        </w:rPr>
        <w:t>ответственности за представление организатору конкурса недостоверных сведений о своей</w:t>
      </w:r>
      <w:r>
        <w:br/>
      </w:r>
      <w:r>
        <w:rPr>
          <w:rFonts w:ascii="Times New Roman"/>
          <w:b w:val="false"/>
          <w:i w:val="false"/>
          <w:color w:val="000000"/>
          <w:sz w:val="28"/>
        </w:rPr>
        <w:t>правоспособности, квалификации, качественных и иных характеристиках оказываемых услуг</w:t>
      </w:r>
      <w:r>
        <w:br/>
      </w:r>
      <w:r>
        <w:rPr>
          <w:rFonts w:ascii="Times New Roman"/>
          <w:b w:val="false"/>
          <w:i w:val="false"/>
          <w:color w:val="000000"/>
          <w:sz w:val="28"/>
        </w:rPr>
        <w:t>или приобретаемых товаров (указать необходимое), а так же иных ограничений,</w:t>
      </w:r>
      <w:r>
        <w:br/>
      </w:r>
      <w:r>
        <w:rPr>
          <w:rFonts w:ascii="Times New Roman"/>
          <w:b w:val="false"/>
          <w:i w:val="false"/>
          <w:color w:val="000000"/>
          <w:sz w:val="28"/>
        </w:rPr>
        <w:t>предусмотренных действующим законодательством Республики Казахстан.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принимает на себя полную ответственность за представление в данной заявке на участие в</w:t>
      </w:r>
      <w:r>
        <w:br/>
      </w:r>
      <w:r>
        <w:rPr>
          <w:rFonts w:ascii="Times New Roman"/>
          <w:b w:val="false"/>
          <w:i w:val="false"/>
          <w:color w:val="000000"/>
          <w:sz w:val="28"/>
        </w:rPr>
        <w:t>конкурсе и прилагаемых к ней документах таких недостоверных сведений.</w:t>
      </w:r>
      <w:r>
        <w:br/>
      </w:r>
      <w:r>
        <w:rPr>
          <w:rFonts w:ascii="Times New Roman"/>
          <w:b w:val="false"/>
          <w:i w:val="false"/>
          <w:color w:val="000000"/>
          <w:sz w:val="28"/>
        </w:rPr>
        <w:t>5. Настоящая конкурсная заявка действует в течение 45 дней.</w:t>
      </w:r>
      <w:r>
        <w:br/>
      </w:r>
      <w:r>
        <w:rPr>
          <w:rFonts w:ascii="Times New Roman"/>
          <w:b w:val="false"/>
          <w:i w:val="false"/>
          <w:color w:val="000000"/>
          <w:sz w:val="28"/>
        </w:rPr>
        <w:t>6. В случае признания_____________________________________________________________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победителем конкурса обязуется внести обеспечение исполнения договора на сумму,</w:t>
      </w:r>
      <w:r>
        <w:br/>
      </w:r>
      <w:r>
        <w:rPr>
          <w:rFonts w:ascii="Times New Roman"/>
          <w:b w:val="false"/>
          <w:i w:val="false"/>
          <w:color w:val="000000"/>
          <w:sz w:val="28"/>
        </w:rPr>
        <w:t xml:space="preserve">составляющую не менее трех процентов от общей суммы договора (указывается, если </w:t>
      </w:r>
      <w:r>
        <w:br/>
      </w:r>
      <w:r>
        <w:rPr>
          <w:rFonts w:ascii="Times New Roman"/>
          <w:b w:val="false"/>
          <w:i w:val="false"/>
          <w:color w:val="000000"/>
          <w:sz w:val="28"/>
        </w:rPr>
        <w:t>внесение обеспечения исполнения договора было предусмотрено в конкурсной документации).</w:t>
      </w:r>
      <w:r>
        <w:br/>
      </w:r>
      <w:r>
        <w:rPr>
          <w:rFonts w:ascii="Times New Roman"/>
          <w:b w:val="false"/>
          <w:i w:val="false"/>
          <w:color w:val="000000"/>
          <w:sz w:val="28"/>
        </w:rPr>
        <w:t>7. Заявка на участие в конкурсе выполняет роль обязательного договора между нами.</w:t>
      </w:r>
      <w:r>
        <w:br/>
      </w:r>
      <w:r>
        <w:rPr>
          <w:rFonts w:ascii="Times New Roman"/>
          <w:b w:val="false"/>
          <w:i w:val="false"/>
          <w:color w:val="000000"/>
          <w:sz w:val="28"/>
        </w:rPr>
        <w:t>Дата</w:t>
      </w:r>
      <w:r>
        <w:br/>
      </w:r>
      <w:r>
        <w:rPr>
          <w:rFonts w:ascii="Times New Roman"/>
          <w:b w:val="false"/>
          <w:i w:val="false"/>
          <w:color w:val="000000"/>
          <w:sz w:val="28"/>
        </w:rPr>
        <w:t>Подпись руководителя ____________________________________________________________</w:t>
      </w:r>
      <w:r>
        <w:br/>
      </w:r>
      <w:r>
        <w:rPr>
          <w:rFonts w:ascii="Times New Roman"/>
          <w:b w:val="false"/>
          <w:i w:val="false"/>
          <w:color w:val="000000"/>
          <w:sz w:val="28"/>
        </w:rPr>
        <w:t xml:space="preserve">                   (указать фамилию, имя, отчество (при его наличии), должность)</w:t>
      </w:r>
      <w:r>
        <w:br/>
      </w:r>
      <w:r>
        <w:rPr>
          <w:rFonts w:ascii="Times New Roman"/>
          <w:b w:val="false"/>
          <w:i w:val="false"/>
          <w:color w:val="000000"/>
          <w:sz w:val="28"/>
        </w:rPr>
        <w:t>М.П.</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 w:id="364"/>
    <w:p>
      <w:pPr>
        <w:spacing w:after="0"/>
        <w:ind w:left="0"/>
        <w:jc w:val="left"/>
      </w:pPr>
      <w:r>
        <w:rPr>
          <w:rFonts w:ascii="Times New Roman"/>
          <w:b/>
          <w:i w:val="false"/>
          <w:color w:val="000000"/>
        </w:rPr>
        <w:t xml:space="preserve"> Сведения о квалификации работников потенциального поставщика (заполняется потенциальным поставщиком при приобретении услуг)</w:t>
      </w:r>
    </w:p>
    <w:bookmarkEnd w:id="364"/>
    <w:bookmarkStart w:name="z398" w:id="365"/>
    <w:p>
      <w:pPr>
        <w:spacing w:after="0"/>
        <w:ind w:left="0"/>
        <w:jc w:val="both"/>
      </w:pPr>
      <w:r>
        <w:rPr>
          <w:rFonts w:ascii="Times New Roman"/>
          <w:b w:val="false"/>
          <w:i w:val="false"/>
          <w:color w:val="000000"/>
          <w:sz w:val="28"/>
        </w:rPr>
        <w:t>
      1. Наименование потенциального поставщика 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Для оказания услуги по организации питания обучающихся в организациях среднего</w:t>
      </w:r>
      <w:r>
        <w:br/>
      </w:r>
      <w:r>
        <w:rPr>
          <w:rFonts w:ascii="Times New Roman"/>
          <w:b w:val="false"/>
          <w:i w:val="false"/>
          <w:color w:val="000000"/>
          <w:sz w:val="28"/>
        </w:rPr>
        <w:t>образования у потенциального поставщика __________________________________________</w:t>
      </w:r>
      <w:r>
        <w:br/>
      </w:r>
      <w:r>
        <w:rPr>
          <w:rFonts w:ascii="Times New Roman"/>
          <w:b w:val="false"/>
          <w:i w:val="false"/>
          <w:color w:val="000000"/>
          <w:sz w:val="28"/>
        </w:rPr>
        <w:t xml:space="preserve">                   (указать наименование, фамилию, имя, отчество (при его наличии)</w:t>
      </w:r>
      <w:r>
        <w:br/>
      </w:r>
      <w:r>
        <w:rPr>
          <w:rFonts w:ascii="Times New Roman"/>
          <w:b w:val="false"/>
          <w:i w:val="false"/>
          <w:color w:val="000000"/>
          <w:sz w:val="28"/>
        </w:rPr>
        <w:t xml:space="preserve">                   потенциального поставщика) имеются необходимый штат работников.</w:t>
      </w:r>
      <w:r>
        <w:br/>
      </w:r>
      <w:r>
        <w:rPr>
          <w:rFonts w:ascii="Times New Roman"/>
          <w:b w:val="false"/>
          <w:i w:val="false"/>
          <w:color w:val="000000"/>
          <w:sz w:val="28"/>
        </w:rPr>
        <w:t>Общее количество составляет____ работников, в том числе____ повара (ов), ____ технолога</w:t>
      </w:r>
      <w:r>
        <w:br/>
      </w:r>
      <w:r>
        <w:rPr>
          <w:rFonts w:ascii="Times New Roman"/>
          <w:b w:val="false"/>
          <w:i w:val="false"/>
          <w:color w:val="000000"/>
          <w:sz w:val="28"/>
        </w:rPr>
        <w:t>(ов), __ диетолога (ов) и _______ других работников с приложением копий подтверждающих документов:</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3269"/>
        <w:gridCol w:w="1495"/>
        <w:gridCol w:w="581"/>
        <w:gridCol w:w="1174"/>
        <w:gridCol w:w="1336"/>
        <w:gridCol w:w="2466"/>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(средне-специальное, техническое и профессиональное, высшее образование) и специальность (№ диплома)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и квалификация (№ свидетельства)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Выполняемая работа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по специальности</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курсах повышения квалификации</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допуске к работе (копии медицинских книжек с отметкой о допуске)</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9" w:id="366"/>
    <w:p>
      <w:pPr>
        <w:spacing w:after="0"/>
        <w:ind w:left="0"/>
        <w:jc w:val="both"/>
      </w:pPr>
      <w:r>
        <w:rPr>
          <w:rFonts w:ascii="Times New Roman"/>
          <w:b w:val="false"/>
          <w:i w:val="false"/>
          <w:color w:val="000000"/>
          <w:sz w:val="28"/>
        </w:rPr>
        <w:t>
      3. Объем услуг в сфере общественного питания, оказанных ранее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наименование потенциального поставщика)</w:t>
      </w:r>
      <w:r>
        <w:br/>
      </w:r>
      <w:r>
        <w:rPr>
          <w:rFonts w:ascii="Times New Roman"/>
          <w:b w:val="false"/>
          <w:i w:val="false"/>
          <w:color w:val="000000"/>
          <w:sz w:val="28"/>
        </w:rPr>
        <w:t>с приложением копий, подтверждающих документов.</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2709"/>
        <w:gridCol w:w="5839"/>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оказанных услуг</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заказчиков</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год оказания услуг</w:t>
            </w:r>
          </w:p>
        </w:tc>
      </w:tr>
    </w:tbl>
    <w:bookmarkStart w:name="z400" w:id="367"/>
    <w:p>
      <w:pPr>
        <w:spacing w:after="0"/>
        <w:ind w:left="0"/>
        <w:jc w:val="both"/>
      </w:pPr>
      <w:r>
        <w:rPr>
          <w:rFonts w:ascii="Times New Roman"/>
          <w:b w:val="false"/>
          <w:i w:val="false"/>
          <w:color w:val="000000"/>
          <w:sz w:val="28"/>
        </w:rPr>
        <w:t>
      4. Потенциальный поставщик указывает дополнительные сведения об имеющихся ресурсах для оказания услуги.</w:t>
      </w:r>
    </w:p>
    <w:bookmarkEnd w:id="367"/>
    <w:bookmarkStart w:name="z401" w:id="368"/>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368"/>
    <w:bookmarkStart w:name="z402" w:id="369"/>
    <w:p>
      <w:pPr>
        <w:spacing w:after="0"/>
        <w:ind w:left="0"/>
        <w:jc w:val="both"/>
      </w:pPr>
      <w:r>
        <w:rPr>
          <w:rFonts w:ascii="Times New Roman"/>
          <w:b w:val="false"/>
          <w:i w:val="false"/>
          <w:color w:val="000000"/>
          <w:sz w:val="28"/>
        </w:rPr>
        <w:t>
      Дата</w:t>
      </w:r>
    </w:p>
    <w:bookmarkEnd w:id="369"/>
    <w:bookmarkStart w:name="z403" w:id="370"/>
    <w:p>
      <w:pPr>
        <w:spacing w:after="0"/>
        <w:ind w:left="0"/>
        <w:jc w:val="both"/>
      </w:pPr>
      <w:r>
        <w:rPr>
          <w:rFonts w:ascii="Times New Roman"/>
          <w:b w:val="false"/>
          <w:i w:val="false"/>
          <w:color w:val="000000"/>
          <w:sz w:val="28"/>
        </w:rPr>
        <w:t>
      Подпись руководителя _______________________________________________ М.П.</w:t>
      </w:r>
      <w:r>
        <w:br/>
      </w:r>
      <w:r>
        <w:rPr>
          <w:rFonts w:ascii="Times New Roman"/>
          <w:b w:val="false"/>
          <w:i w:val="false"/>
          <w:color w:val="000000"/>
          <w:sz w:val="28"/>
        </w:rPr>
        <w:t xml:space="preserve">                   (указать фамилию, имя, отчество (при его наличии), должность)</w:t>
      </w:r>
    </w:p>
    <w:bookmarkEnd w:id="370"/>
    <w:bookmarkStart w:name="z404" w:id="371"/>
    <w:p>
      <w:pPr>
        <w:spacing w:after="0"/>
        <w:ind w:left="0"/>
        <w:jc w:val="left"/>
      </w:pPr>
      <w:r>
        <w:rPr>
          <w:rFonts w:ascii="Times New Roman"/>
          <w:b/>
          <w:i w:val="false"/>
          <w:color w:val="000000"/>
        </w:rPr>
        <w:t xml:space="preserve"> Сведения о потенциальном поставщике</w:t>
      </w:r>
    </w:p>
    <w:bookmarkEnd w:id="371"/>
    <w:bookmarkStart w:name="z405" w:id="372"/>
    <w:p>
      <w:pPr>
        <w:spacing w:after="0"/>
        <w:ind w:left="0"/>
        <w:jc w:val="both"/>
      </w:pPr>
      <w:r>
        <w:rPr>
          <w:rFonts w:ascii="Times New Roman"/>
          <w:b w:val="false"/>
          <w:i w:val="false"/>
          <w:color w:val="000000"/>
          <w:sz w:val="28"/>
        </w:rPr>
        <w:t>
      (заполняется потенциальным поставщиком при приобретении товаров)</w:t>
      </w:r>
    </w:p>
    <w:bookmarkEnd w:id="372"/>
    <w:bookmarkStart w:name="z406" w:id="373"/>
    <w:p>
      <w:pPr>
        <w:spacing w:after="0"/>
        <w:ind w:left="0"/>
        <w:jc w:val="both"/>
      </w:pPr>
      <w:r>
        <w:rPr>
          <w:rFonts w:ascii="Times New Roman"/>
          <w:b w:val="false"/>
          <w:i w:val="false"/>
          <w:color w:val="000000"/>
          <w:sz w:val="28"/>
        </w:rPr>
        <w:t>
      1. Наименование потенциального поставщика ____________________</w:t>
      </w:r>
    </w:p>
    <w:bookmarkEnd w:id="373"/>
    <w:bookmarkStart w:name="z407" w:id="374"/>
    <w:p>
      <w:pPr>
        <w:spacing w:after="0"/>
        <w:ind w:left="0"/>
        <w:jc w:val="both"/>
      </w:pPr>
      <w:r>
        <w:rPr>
          <w:rFonts w:ascii="Times New Roman"/>
          <w:b w:val="false"/>
          <w:i w:val="false"/>
          <w:color w:val="000000"/>
          <w:sz w:val="28"/>
        </w:rPr>
        <w:t>
      2. Объем, аналогичных закупаемым на конкурсе товаров, поставленных (произведенных) потенциальным поставщиком ранее, в тенге _______________</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3000"/>
        <w:gridCol w:w="2545"/>
        <w:gridCol w:w="557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(указывается по усмотрению потенциального поставщика)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375"/>
    <w:p>
      <w:pPr>
        <w:spacing w:after="0"/>
        <w:ind w:left="0"/>
        <w:jc w:val="both"/>
      </w:pPr>
      <w:r>
        <w:rPr>
          <w:rFonts w:ascii="Times New Roman"/>
          <w:b w:val="false"/>
          <w:i w:val="false"/>
          <w:color w:val="000000"/>
          <w:sz w:val="28"/>
        </w:rPr>
        <w:t>
      3. Сведения о рекомендациях, при их наличии. Перечислить и приложить рекомендательные письма, отзывы других юридических и (или) физических лиц ___________________________________________________.</w:t>
      </w:r>
    </w:p>
    <w:bookmarkEnd w:id="375"/>
    <w:bookmarkStart w:name="z409" w:id="376"/>
    <w:p>
      <w:pPr>
        <w:spacing w:after="0"/>
        <w:ind w:left="0"/>
        <w:jc w:val="both"/>
      </w:pPr>
      <w:r>
        <w:rPr>
          <w:rFonts w:ascii="Times New Roman"/>
          <w:b w:val="false"/>
          <w:i w:val="false"/>
          <w:color w:val="000000"/>
          <w:sz w:val="28"/>
        </w:rPr>
        <w:t>
      Достоверность всех сведений подтверждаю.</w:t>
      </w:r>
    </w:p>
    <w:bookmarkEnd w:id="376"/>
    <w:bookmarkStart w:name="z410" w:id="377"/>
    <w:p>
      <w:pPr>
        <w:spacing w:after="0"/>
        <w:ind w:left="0"/>
        <w:jc w:val="both"/>
      </w:pPr>
      <w:r>
        <w:rPr>
          <w:rFonts w:ascii="Times New Roman"/>
          <w:b w:val="false"/>
          <w:i w:val="false"/>
          <w:color w:val="000000"/>
          <w:sz w:val="28"/>
        </w:rPr>
        <w:t>
      Дата</w:t>
      </w:r>
    </w:p>
    <w:bookmarkEnd w:id="377"/>
    <w:bookmarkStart w:name="z411" w:id="378"/>
    <w:p>
      <w:pPr>
        <w:spacing w:after="0"/>
        <w:ind w:left="0"/>
        <w:jc w:val="both"/>
      </w:pPr>
      <w:r>
        <w:rPr>
          <w:rFonts w:ascii="Times New Roman"/>
          <w:b w:val="false"/>
          <w:i w:val="false"/>
          <w:color w:val="000000"/>
          <w:sz w:val="28"/>
        </w:rPr>
        <w:t>
      Подпись руководителя _________________________________________________ М.П.</w:t>
      </w:r>
      <w:r>
        <w:br/>
      </w:r>
      <w:r>
        <w:rPr>
          <w:rFonts w:ascii="Times New Roman"/>
          <w:b w:val="false"/>
          <w:i w:val="false"/>
          <w:color w:val="000000"/>
          <w:sz w:val="28"/>
        </w:rPr>
        <w:t xml:space="preserve">                   (указать фамилию, имя, отчество (при его наличии), должность)</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413" w:id="379"/>
    <w:p>
      <w:pPr>
        <w:spacing w:after="0"/>
        <w:ind w:left="0"/>
        <w:jc w:val="left"/>
      </w:pPr>
      <w:r>
        <w:rPr>
          <w:rFonts w:ascii="Times New Roman"/>
          <w:b/>
          <w:i w:val="false"/>
          <w:color w:val="000000"/>
        </w:rPr>
        <w:t xml:space="preserve"> Критерии выбора поставщика услуги</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78"/>
        <w:gridCol w:w="2947"/>
        <w:gridCol w:w="2948"/>
        <w:gridCol w:w="338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(не более 10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общественного питания – 0,6 баллов за каждый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обучающихся и воспитанников организаций образования – 1 балл за каждый год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системы менеджмента качества, применительно к услугам по организации питания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повара (не более 10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3 (1 балл)</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5 и (или) высшее образование (3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технолога (в области общественного питания), диетолога (не более 2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(0 баллов)</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только один из специалистов (1 балл)</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(2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заведующего производством, имеющего квалификацию технолога (в области общественного питания) (не более 1 балла)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ассортиментного перечня выпускаемой продукции согласно Санитарным правилам, в том числе соответствующего перспективному меню, приложенному организатором конкурса к техническому заданию</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наименований блюд (1 балл)</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30 наименований блюд (2 балла)</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 наименований блюд (3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 допуске к работе у 100% персонала (не более 1 балла)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у одного из сотрудников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документы у всех сотрудников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продуктов питания, приобретаемых у отечественных производителей (не более 3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85 до 90 % продуктов (2 балла)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100 % продуктов (3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производства продуктов питания, используемых при организации школьного питания (крестьянское или фермерское хозяйство, теплица и другие) (не более 2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приготовления блюд (не более 1 балла)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используются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собственного энергосберегающего оборудования при приготовлении блюд, обеспечивающего надлежащее качество предоставляемой услуги (не более 2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 (0 баллов)</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(1 балл)</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полном объеме (2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повышении квалификации поваров по вопросу организации питания (не более 1 балла)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0"/>
          <w:p>
            <w:pPr>
              <w:spacing w:after="20"/>
              <w:ind w:left="20"/>
              <w:jc w:val="both"/>
            </w:pPr>
            <w:r>
              <w:rPr>
                <w:rFonts w:ascii="Times New Roman"/>
                <w:b w:val="false"/>
                <w:i w:val="false"/>
                <w:color w:val="000000"/>
                <w:sz w:val="20"/>
              </w:rPr>
              <w:t>
Нет (0 баллов)</w:t>
            </w:r>
          </w:p>
          <w:bookmarkEnd w:id="3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производственного контроля (не более 1 балла)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1"/>
          <w:p>
            <w:pPr>
              <w:spacing w:after="20"/>
              <w:ind w:left="20"/>
              <w:jc w:val="both"/>
            </w:pPr>
            <w:r>
              <w:rPr>
                <w:rFonts w:ascii="Times New Roman"/>
                <w:b w:val="false"/>
                <w:i w:val="false"/>
                <w:color w:val="000000"/>
                <w:sz w:val="20"/>
              </w:rPr>
              <w:t>
Нет (0 баллов)</w:t>
            </w:r>
          </w:p>
          <w:bookmarkEnd w:id="3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характеристики на поставщика услуги со стороны родителей за подписью председателей родительского комитета организаций образования, подписью и печатью директоров школ в которых потенциальный поставщик оказывал услугу по организации питания (не более 3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(за каждую характеристику 1 балл, но не более 3 баллов)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(3 балла)</w:t>
            </w:r>
          </w:p>
        </w:tc>
      </w:tr>
    </w:tbl>
    <w:bookmarkStart w:name="z416" w:id="382"/>
    <w:p>
      <w:pPr>
        <w:spacing w:after="0"/>
        <w:ind w:left="0"/>
        <w:jc w:val="both"/>
      </w:pPr>
      <w:r>
        <w:rPr>
          <w:rFonts w:ascii="Times New Roman"/>
          <w:b w:val="false"/>
          <w:i w:val="false"/>
          <w:color w:val="000000"/>
          <w:sz w:val="28"/>
        </w:rPr>
        <w:t>
      Примечание: по пункту 1 наличие опыта работы по организации питания обучающихся и воспитанников организаций образования подтверждается ранее заключенными договорами, в пункте 4 баллы выставляются за каждого специалиста, для выставления баллов по пункту 10 используются данные о заключенных договорах на приобретение продуктов, произведенных в предыдущем году, по пункту 14 необходимо представить правоустанавливающие документы на оборудование (паспорт оборудования, платежные документы и другие).</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 w:id="383"/>
    <w:p>
      <w:pPr>
        <w:spacing w:after="0"/>
        <w:ind w:left="0"/>
        <w:jc w:val="left"/>
      </w:pPr>
      <w:r>
        <w:rPr>
          <w:rFonts w:ascii="Times New Roman"/>
          <w:b/>
          <w:i w:val="false"/>
          <w:color w:val="000000"/>
        </w:rPr>
        <w:t xml:space="preserve"> Критерии выбора поставщика товаров</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530"/>
        <w:gridCol w:w="3353"/>
        <w:gridCol w:w="3744"/>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являющихся предметом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за каждый год, но не более 10 баллов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добровольной сертификации товаров для отечественного товаропроизводителя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продуктов питания, приобретаемых у отечественных производителей (не более 3 баллов)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85-90% продуктов (2 балла)</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 продуктов (3 балла)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производства продуктов питания, используемых при организации школьного питания (крестьянское или фермерское хозяйство, теплица и другие) (не более 2 баллов)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автотранспортом (не более 3 баллов)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транспорта на основании договора аренды, безвозмездного пользования, лизинга и т.д. (2 балла)</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транспорта (3 баллов)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(3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 наличие опыта работы подтверждается ранее заключенными договорами, для выставления баллов по пунктам 5 используются данные о заключенных договорах на приобретение продуктов, произведенных в предыдущем году.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421" w:id="384"/>
    <w:p>
      <w:pPr>
        <w:spacing w:after="0"/>
        <w:ind w:left="0"/>
        <w:jc w:val="left"/>
      </w:pPr>
      <w:r>
        <w:rPr>
          <w:rFonts w:ascii="Times New Roman"/>
          <w:b/>
          <w:i w:val="false"/>
          <w:color w:val="000000"/>
        </w:rPr>
        <w:t xml:space="preserve"> Типовой договор </w:t>
      </w:r>
    </w:p>
    <w:bookmarkEnd w:id="384"/>
    <w:bookmarkStart w:name="z422" w:id="385"/>
    <w:p>
      <w:pPr>
        <w:spacing w:after="0"/>
        <w:ind w:left="0"/>
        <w:jc w:val="both"/>
      </w:pPr>
      <w:r>
        <w:rPr>
          <w:rFonts w:ascii="Times New Roman"/>
          <w:b w:val="false"/>
          <w:i w:val="false"/>
          <w:color w:val="000000"/>
          <w:sz w:val="28"/>
        </w:rPr>
        <w:t xml:space="preserve">
      ______________________ "___" ___________ ______ г. </w:t>
      </w:r>
      <w:r>
        <w:br/>
      </w:r>
      <w:r>
        <w:rPr>
          <w:rFonts w:ascii="Times New Roman"/>
          <w:b w:val="false"/>
          <w:i w:val="false"/>
          <w:color w:val="000000"/>
          <w:sz w:val="28"/>
        </w:rPr>
        <w:t xml:space="preserve">             место проведения)</w:t>
      </w:r>
    </w:p>
    <w:bookmarkEnd w:id="385"/>
    <w:bookmarkStart w:name="z423" w:id="386"/>
    <w:p>
      <w:pPr>
        <w:spacing w:after="0"/>
        <w:ind w:left="0"/>
        <w:jc w:val="both"/>
      </w:pPr>
      <w:r>
        <w:rPr>
          <w:rFonts w:ascii="Times New Roman"/>
          <w:b w:val="false"/>
          <w:i w:val="false"/>
          <w:color w:val="000000"/>
          <w:sz w:val="28"/>
        </w:rPr>
        <w:t>
      ____________________________, именуемый (ое) (ая)</w:t>
      </w:r>
      <w:r>
        <w:br/>
      </w:r>
      <w:r>
        <w:rPr>
          <w:rFonts w:ascii="Times New Roman"/>
          <w:b w:val="false"/>
          <w:i w:val="false"/>
          <w:color w:val="000000"/>
          <w:sz w:val="28"/>
        </w:rPr>
        <w:t>(указать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(ое) (ая) в дальнейшем Поставщик, в лице _________________________________,</w:t>
      </w:r>
      <w:r>
        <w:br/>
      </w:r>
      <w:r>
        <w:rPr>
          <w:rFonts w:ascii="Times New Roman"/>
          <w:b w:val="false"/>
          <w:i w:val="false"/>
          <w:color w:val="000000"/>
          <w:sz w:val="28"/>
        </w:rPr>
        <w:t xml:space="preserve">                   (должность, фамилия, имя, отчество (при его наличии) руководителя) действующего на основании_____(свидетельства о регистрации индивидуального предпринимателя, Устава и другие) с другой стороны, на основании протокола об итогах конкурса по выбору поставщика услуги или товаров, состоявшегося "___"____20___ года заключили настоящий Договор об оказании услуги или поставки товаров (далее - Договор) и пришли к соглашению о нижеследующем:</w:t>
      </w:r>
    </w:p>
    <w:bookmarkEnd w:id="386"/>
    <w:bookmarkStart w:name="z424" w:id="387"/>
    <w:p>
      <w:pPr>
        <w:spacing w:after="0"/>
        <w:ind w:left="0"/>
        <w:jc w:val="both"/>
      </w:pPr>
      <w:r>
        <w:rPr>
          <w:rFonts w:ascii="Times New Roman"/>
          <w:b w:val="false"/>
          <w:i w:val="false"/>
          <w:color w:val="000000"/>
          <w:sz w:val="28"/>
        </w:rPr>
        <w:t>
      1. Поставщик обязуется поставить Заказчику услугу или товары по организации питания обучающихся в организации образования, в том числе обучающихся отдельных категорий на сумму в размере (указать сумму цифрами и прописью), в том числе НДС (указать сумму НДС цифрами и прописью)/без учета НДС (далее – цена Договора).</w:t>
      </w:r>
    </w:p>
    <w:bookmarkEnd w:id="387"/>
    <w:bookmarkStart w:name="z425" w:id="388"/>
    <w:p>
      <w:pPr>
        <w:spacing w:after="0"/>
        <w:ind w:left="0"/>
        <w:jc w:val="both"/>
      </w:pPr>
      <w:r>
        <w:rPr>
          <w:rFonts w:ascii="Times New Roman"/>
          <w:b w:val="false"/>
          <w:i w:val="false"/>
          <w:color w:val="000000"/>
          <w:sz w:val="28"/>
        </w:rPr>
        <w:t>
      2. В данном Договоре нижеперечисленные понятия имеют следующее толкование:</w:t>
      </w:r>
    </w:p>
    <w:bookmarkEnd w:id="388"/>
    <w:bookmarkStart w:name="z426" w:id="389"/>
    <w:p>
      <w:pPr>
        <w:spacing w:after="0"/>
        <w:ind w:left="0"/>
        <w:jc w:val="both"/>
      </w:pPr>
      <w:r>
        <w:rPr>
          <w:rFonts w:ascii="Times New Roman"/>
          <w:b w:val="false"/>
          <w:i w:val="false"/>
          <w:color w:val="000000"/>
          <w:sz w:val="28"/>
        </w:rPr>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bookmarkEnd w:id="389"/>
    <w:bookmarkStart w:name="z427" w:id="390"/>
    <w:p>
      <w:pPr>
        <w:spacing w:after="0"/>
        <w:ind w:left="0"/>
        <w:jc w:val="both"/>
      </w:pPr>
      <w:r>
        <w:rPr>
          <w:rFonts w:ascii="Times New Roman"/>
          <w:b w:val="false"/>
          <w:i w:val="false"/>
          <w:color w:val="000000"/>
          <w:sz w:val="28"/>
        </w:rPr>
        <w:t>
      2) "Услуга" – предоставление качественного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bookmarkEnd w:id="390"/>
    <w:bookmarkStart w:name="z428" w:id="391"/>
    <w:p>
      <w:pPr>
        <w:spacing w:after="0"/>
        <w:ind w:left="0"/>
        <w:jc w:val="both"/>
      </w:pPr>
      <w:r>
        <w:rPr>
          <w:rFonts w:ascii="Times New Roman"/>
          <w:b w:val="false"/>
          <w:i w:val="false"/>
          <w:color w:val="000000"/>
          <w:sz w:val="28"/>
        </w:rPr>
        <w:t>
      3) "Заказчик" – орган или организация среднего образования;</w:t>
      </w:r>
    </w:p>
    <w:bookmarkEnd w:id="391"/>
    <w:bookmarkStart w:name="z429" w:id="392"/>
    <w:p>
      <w:pPr>
        <w:spacing w:after="0"/>
        <w:ind w:left="0"/>
        <w:jc w:val="both"/>
      </w:pPr>
      <w:r>
        <w:rPr>
          <w:rFonts w:ascii="Times New Roman"/>
          <w:b w:val="false"/>
          <w:i w:val="false"/>
          <w:color w:val="000000"/>
          <w:sz w:val="28"/>
        </w:rPr>
        <w:t>
      4) "Товар" – товар по организации питания обучающихся в организациях среднего образования;</w:t>
      </w:r>
    </w:p>
    <w:bookmarkEnd w:id="392"/>
    <w:bookmarkStart w:name="z430" w:id="393"/>
    <w:p>
      <w:pPr>
        <w:spacing w:after="0"/>
        <w:ind w:left="0"/>
        <w:jc w:val="both"/>
      </w:pPr>
      <w:r>
        <w:rPr>
          <w:rFonts w:ascii="Times New Roman"/>
          <w:b w:val="false"/>
          <w:i w:val="false"/>
          <w:color w:val="000000"/>
          <w:sz w:val="28"/>
        </w:rPr>
        <w:t>
      5) "Поставщик" – физическое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bookmarkEnd w:id="393"/>
    <w:bookmarkStart w:name="z431" w:id="394"/>
    <w:p>
      <w:pPr>
        <w:spacing w:after="0"/>
        <w:ind w:left="0"/>
        <w:jc w:val="both"/>
      </w:pPr>
      <w:r>
        <w:rPr>
          <w:rFonts w:ascii="Times New Roman"/>
          <w:b w:val="false"/>
          <w:i w:val="false"/>
          <w:color w:val="000000"/>
          <w:sz w:val="28"/>
        </w:rPr>
        <w:t>
      6)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bookmarkEnd w:id="394"/>
    <w:bookmarkStart w:name="z432" w:id="395"/>
    <w:p>
      <w:pPr>
        <w:spacing w:after="0"/>
        <w:ind w:left="0"/>
        <w:jc w:val="both"/>
      </w:pPr>
      <w:r>
        <w:rPr>
          <w:rFonts w:ascii="Times New Roman"/>
          <w:b w:val="false"/>
          <w:i w:val="false"/>
          <w:color w:val="000000"/>
          <w:sz w:val="28"/>
        </w:rPr>
        <w:t>
      7) "Цена Договора" – сумма, выплаченная Заказчиком Поставщику в рамках Договора за полное выполнение своих договорных обязательств.</w:t>
      </w:r>
    </w:p>
    <w:bookmarkEnd w:id="395"/>
    <w:bookmarkStart w:name="z433" w:id="396"/>
    <w:p>
      <w:pPr>
        <w:spacing w:after="0"/>
        <w:ind w:left="0"/>
        <w:jc w:val="both"/>
      </w:pPr>
      <w:r>
        <w:rPr>
          <w:rFonts w:ascii="Times New Roman"/>
          <w:b w:val="false"/>
          <w:i w:val="false"/>
          <w:color w:val="000000"/>
          <w:sz w:val="28"/>
        </w:rPr>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bookmarkEnd w:id="396"/>
    <w:bookmarkStart w:name="z434" w:id="397"/>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397"/>
    <w:bookmarkStart w:name="z435" w:id="398"/>
    <w:p>
      <w:pPr>
        <w:spacing w:after="0"/>
        <w:ind w:left="0"/>
        <w:jc w:val="both"/>
      </w:pPr>
      <w:r>
        <w:rPr>
          <w:rFonts w:ascii="Times New Roman"/>
          <w:b w:val="false"/>
          <w:i w:val="false"/>
          <w:color w:val="000000"/>
          <w:sz w:val="28"/>
        </w:rPr>
        <w:t>
      1) настоящий Договор;</w:t>
      </w:r>
    </w:p>
    <w:bookmarkEnd w:id="398"/>
    <w:bookmarkStart w:name="z436" w:id="399"/>
    <w:p>
      <w:pPr>
        <w:spacing w:after="0"/>
        <w:ind w:left="0"/>
        <w:jc w:val="both"/>
      </w:pPr>
      <w:r>
        <w:rPr>
          <w:rFonts w:ascii="Times New Roman"/>
          <w:b w:val="false"/>
          <w:i w:val="false"/>
          <w:color w:val="000000"/>
          <w:sz w:val="28"/>
        </w:rPr>
        <w:t>
      2) техническое задание;</w:t>
      </w:r>
    </w:p>
    <w:bookmarkEnd w:id="399"/>
    <w:bookmarkStart w:name="z437" w:id="400"/>
    <w:p>
      <w:pPr>
        <w:spacing w:after="0"/>
        <w:ind w:left="0"/>
        <w:jc w:val="both"/>
      </w:pPr>
      <w:r>
        <w:rPr>
          <w:rFonts w:ascii="Times New Roman"/>
          <w:b w:val="false"/>
          <w:i w:val="false"/>
          <w:color w:val="000000"/>
          <w:sz w:val="28"/>
        </w:rPr>
        <w:t>
      3) обеспечение исполнения Договора.</w:t>
      </w:r>
    </w:p>
    <w:bookmarkEnd w:id="400"/>
    <w:bookmarkStart w:name="z438" w:id="401"/>
    <w:p>
      <w:pPr>
        <w:spacing w:after="0"/>
        <w:ind w:left="0"/>
        <w:jc w:val="both"/>
      </w:pPr>
      <w:r>
        <w:rPr>
          <w:rFonts w:ascii="Times New Roman"/>
          <w:b w:val="false"/>
          <w:i w:val="false"/>
          <w:color w:val="000000"/>
          <w:sz w:val="28"/>
        </w:rPr>
        <w:t>
      4. Поставщик вносит обеспечение исполнения Договора (банковская гарантия или гарантийный денежный взнос) на условиях, предусмотренных в Правилах организации питания обучающихся в организациях среднего образования.</w:t>
      </w:r>
    </w:p>
    <w:bookmarkEnd w:id="401"/>
    <w:bookmarkStart w:name="z439" w:id="402"/>
    <w:p>
      <w:pPr>
        <w:spacing w:after="0"/>
        <w:ind w:left="0"/>
        <w:jc w:val="both"/>
      </w:pPr>
      <w:r>
        <w:rPr>
          <w:rFonts w:ascii="Times New Roman"/>
          <w:b w:val="false"/>
          <w:i w:val="false"/>
          <w:color w:val="000000"/>
          <w:sz w:val="28"/>
        </w:rPr>
        <w:t>
      5. Не допускается совершение Поставщиком действий, приводящих к возникновению у третьих лиц права исполнения Договора, в том числе права требования в целом либо части обеспечения исполнения Договора. Не допускается использование Заказчиком обеспечения исполнения Договора, внесенного Поставщиком.</w:t>
      </w:r>
    </w:p>
    <w:bookmarkEnd w:id="402"/>
    <w:bookmarkStart w:name="z440" w:id="403"/>
    <w:p>
      <w:pPr>
        <w:spacing w:after="0"/>
        <w:ind w:left="0"/>
        <w:jc w:val="both"/>
      </w:pPr>
      <w:r>
        <w:rPr>
          <w:rFonts w:ascii="Times New Roman"/>
          <w:b w:val="false"/>
          <w:i w:val="false"/>
          <w:color w:val="000000"/>
          <w:sz w:val="28"/>
        </w:rPr>
        <w:t>
      6.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bookmarkEnd w:id="403"/>
    <w:bookmarkStart w:name="z441" w:id="404"/>
    <w:p>
      <w:pPr>
        <w:spacing w:after="0"/>
        <w:ind w:left="0"/>
        <w:jc w:val="both"/>
      </w:pPr>
      <w:r>
        <w:rPr>
          <w:rFonts w:ascii="Times New Roman"/>
          <w:b w:val="false"/>
          <w:i w:val="false"/>
          <w:color w:val="000000"/>
          <w:sz w:val="28"/>
        </w:rPr>
        <w:t>
      При изменении количества обучающихся, имеющих право на получение бесплатного питания составляется дополнительное соглашение к действующему договору.</w:t>
      </w:r>
    </w:p>
    <w:bookmarkEnd w:id="404"/>
    <w:bookmarkStart w:name="z442" w:id="405"/>
    <w:p>
      <w:pPr>
        <w:spacing w:after="0"/>
        <w:ind w:left="0"/>
        <w:jc w:val="both"/>
      </w:pPr>
      <w:r>
        <w:rPr>
          <w:rFonts w:ascii="Times New Roman"/>
          <w:b w:val="false"/>
          <w:i w:val="false"/>
          <w:color w:val="000000"/>
          <w:sz w:val="28"/>
        </w:rPr>
        <w:t>
      7. Поставщик обязуется оказать, а Заказчик принять и оплатить услугу или товар по организации питания обучающихся в организации образования в количестве (указать количество детей) в соответствии с техническим заданием, являющимся неотъемлемой частью настоящего Договора. Форма оплаты _______________(перечисление, за наличный расчет).</w:t>
      </w:r>
    </w:p>
    <w:bookmarkEnd w:id="405"/>
    <w:bookmarkStart w:name="z443" w:id="406"/>
    <w:p>
      <w:pPr>
        <w:spacing w:after="0"/>
        <w:ind w:left="0"/>
        <w:jc w:val="both"/>
      </w:pPr>
      <w:r>
        <w:rPr>
          <w:rFonts w:ascii="Times New Roman"/>
          <w:b w:val="false"/>
          <w:i w:val="false"/>
          <w:color w:val="000000"/>
          <w:sz w:val="28"/>
        </w:rPr>
        <w:t>
      8. Сроки выплат________ (указать сроки).</w:t>
      </w:r>
    </w:p>
    <w:bookmarkEnd w:id="406"/>
    <w:bookmarkStart w:name="z444" w:id="407"/>
    <w:p>
      <w:pPr>
        <w:spacing w:after="0"/>
        <w:ind w:left="0"/>
        <w:jc w:val="both"/>
      </w:pPr>
      <w:r>
        <w:rPr>
          <w:rFonts w:ascii="Times New Roman"/>
          <w:b w:val="false"/>
          <w:i w:val="false"/>
          <w:color w:val="000000"/>
          <w:sz w:val="28"/>
        </w:rPr>
        <w:t>
      9. Необходимые документы, предшествующие оплате:____________ (счет-фактура, акт приема-передачи).</w:t>
      </w:r>
    </w:p>
    <w:bookmarkEnd w:id="407"/>
    <w:bookmarkStart w:name="z445" w:id="408"/>
    <w:p>
      <w:pPr>
        <w:spacing w:after="0"/>
        <w:ind w:left="0"/>
        <w:jc w:val="both"/>
      </w:pPr>
      <w:r>
        <w:rPr>
          <w:rFonts w:ascii="Times New Roman"/>
          <w:b w:val="false"/>
          <w:i w:val="false"/>
          <w:color w:val="000000"/>
          <w:sz w:val="28"/>
        </w:rPr>
        <w:t>
      10. Поставщик без предварительного письменного согласия Заказчика не раскрывает кому-либо содержание Договора или какого-либо из его положений, а также документации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bookmarkEnd w:id="408"/>
    <w:bookmarkStart w:name="z446" w:id="409"/>
    <w:p>
      <w:pPr>
        <w:spacing w:after="0"/>
        <w:ind w:left="0"/>
        <w:jc w:val="both"/>
      </w:pPr>
      <w:r>
        <w:rPr>
          <w:rFonts w:ascii="Times New Roman"/>
          <w:b w:val="false"/>
          <w:i w:val="false"/>
          <w:color w:val="000000"/>
          <w:sz w:val="28"/>
        </w:rPr>
        <w:t>
      11. Оплата Поставщику за оказанную услугу или поставку товара по организации питания обучающихся, имеющих право на получение бесплатного питания в организации среднего образования производится по результатам фактического выполнения услуги или поставки товаров в форме и в сроки, указанные в пунктах ____ настоящего Договора.</w:t>
      </w:r>
    </w:p>
    <w:bookmarkEnd w:id="409"/>
    <w:bookmarkStart w:name="z447" w:id="410"/>
    <w:p>
      <w:pPr>
        <w:spacing w:after="0"/>
        <w:ind w:left="0"/>
        <w:jc w:val="both"/>
      </w:pPr>
      <w:r>
        <w:rPr>
          <w:rFonts w:ascii="Times New Roman"/>
          <w:b w:val="false"/>
          <w:i w:val="false"/>
          <w:color w:val="000000"/>
          <w:sz w:val="28"/>
        </w:rPr>
        <w:t>
      12. Стоимость одноразового питания на одного обучающегося составляет _______тенге.</w:t>
      </w:r>
    </w:p>
    <w:bookmarkEnd w:id="410"/>
    <w:bookmarkStart w:name="z448" w:id="411"/>
    <w:p>
      <w:pPr>
        <w:spacing w:after="0"/>
        <w:ind w:left="0"/>
        <w:jc w:val="both"/>
      </w:pPr>
      <w:r>
        <w:rPr>
          <w:rFonts w:ascii="Times New Roman"/>
          <w:b w:val="false"/>
          <w:i w:val="false"/>
          <w:color w:val="000000"/>
          <w:sz w:val="28"/>
        </w:rPr>
        <w:t>
      13. Предоставление услуги или поставка товаров осуществляется Поставщиком в соответствии со сроками установленными Договором.</w:t>
      </w:r>
    </w:p>
    <w:bookmarkEnd w:id="411"/>
    <w:bookmarkStart w:name="z449" w:id="412"/>
    <w:p>
      <w:pPr>
        <w:spacing w:after="0"/>
        <w:ind w:left="0"/>
        <w:jc w:val="both"/>
      </w:pPr>
      <w:r>
        <w:rPr>
          <w:rFonts w:ascii="Times New Roman"/>
          <w:b w:val="false"/>
          <w:i w:val="false"/>
          <w:color w:val="000000"/>
          <w:sz w:val="28"/>
        </w:rPr>
        <w:t>
      14. Задержка выполнения услуги или поставки товара со стороны Поставщика является основанием для расторжения Заказчиком Договора с удержанием обеспечения исполнения Договора, выплаты неустойки за несвоевременное оказание услуги или поставки товаров или других мер, предусмотренных законодательством.</w:t>
      </w:r>
    </w:p>
    <w:bookmarkEnd w:id="412"/>
    <w:bookmarkStart w:name="z450" w:id="413"/>
    <w:p>
      <w:pPr>
        <w:spacing w:after="0"/>
        <w:ind w:left="0"/>
        <w:jc w:val="both"/>
      </w:pPr>
      <w:r>
        <w:rPr>
          <w:rFonts w:ascii="Times New Roman"/>
          <w:b w:val="false"/>
          <w:i w:val="false"/>
          <w:color w:val="000000"/>
          <w:sz w:val="28"/>
        </w:rPr>
        <w:t>
      15. В случае, если Поставщик не предоставляет услугу или не поставляет товар в сроки, предусмотренные Договором, Заказчик вычитает из цены Договора в виде неустойки сумму в 0,1 % от цены договора за каждый день просрочки.</w:t>
      </w:r>
    </w:p>
    <w:bookmarkEnd w:id="413"/>
    <w:bookmarkStart w:name="z451" w:id="414"/>
    <w:p>
      <w:pPr>
        <w:spacing w:after="0"/>
        <w:ind w:left="0"/>
        <w:jc w:val="both"/>
      </w:pPr>
      <w:r>
        <w:rPr>
          <w:rFonts w:ascii="Times New Roman"/>
          <w:b w:val="false"/>
          <w:i w:val="false"/>
          <w:color w:val="000000"/>
          <w:sz w:val="28"/>
        </w:rPr>
        <w:t>
      16. За нарушение условий Договора Заказчик расторгает настоящий Договор, направив Поставщику письменное уведомление о неисполнении обязательств:</w:t>
      </w:r>
    </w:p>
    <w:bookmarkEnd w:id="414"/>
    <w:bookmarkStart w:name="z452" w:id="415"/>
    <w:p>
      <w:pPr>
        <w:spacing w:after="0"/>
        <w:ind w:left="0"/>
        <w:jc w:val="both"/>
      </w:pPr>
      <w:r>
        <w:rPr>
          <w:rFonts w:ascii="Times New Roman"/>
          <w:b w:val="false"/>
          <w:i w:val="false"/>
          <w:color w:val="000000"/>
          <w:sz w:val="28"/>
        </w:rPr>
        <w:t>
      1) если Поставщик не оказал часть услуги или не поставил часть товара или всю услугу или не поставил весь товар в срок (и), предусмотренный Договором, или в течение периода продления этого Договора, предоставленного Заказчиком;</w:t>
      </w:r>
    </w:p>
    <w:bookmarkEnd w:id="415"/>
    <w:bookmarkStart w:name="z453" w:id="416"/>
    <w:p>
      <w:pPr>
        <w:spacing w:after="0"/>
        <w:ind w:left="0"/>
        <w:jc w:val="both"/>
      </w:pPr>
      <w:r>
        <w:rPr>
          <w:rFonts w:ascii="Times New Roman"/>
          <w:b w:val="false"/>
          <w:i w:val="false"/>
          <w:color w:val="000000"/>
          <w:sz w:val="28"/>
        </w:rPr>
        <w:t>
      2) если Поставщик не выполняет какие-либо другие свои обязательства по Договору, в том числе при несоответствии количественного и качественного состава работников пищеблока, указанных в период конкурса.</w:t>
      </w:r>
    </w:p>
    <w:bookmarkEnd w:id="416"/>
    <w:bookmarkStart w:name="z454" w:id="417"/>
    <w:p>
      <w:pPr>
        <w:spacing w:after="0"/>
        <w:ind w:left="0"/>
        <w:jc w:val="both"/>
      </w:pPr>
      <w:r>
        <w:rPr>
          <w:rFonts w:ascii="Times New Roman"/>
          <w:b w:val="false"/>
          <w:i w:val="false"/>
          <w:color w:val="000000"/>
          <w:sz w:val="28"/>
        </w:rPr>
        <w:t>
      17. При возникновении непреодолимой силы Поставщик в течение одного рабочего дня направляет Заказчику письменное уведомление о таких обстоятельствах и их причинах. В случае, если от Заказчика не поступает иных письменных инструкций, Поставщик продолжает выполнять свои обязательства по Договору, и ведет поиск альтернативных способов выполнения Договора, не зависящих от непреодолимой силы.</w:t>
      </w:r>
    </w:p>
    <w:bookmarkEnd w:id="417"/>
    <w:bookmarkStart w:name="z455" w:id="418"/>
    <w:p>
      <w:pPr>
        <w:spacing w:after="0"/>
        <w:ind w:left="0"/>
        <w:jc w:val="both"/>
      </w:pPr>
      <w:r>
        <w:rPr>
          <w:rFonts w:ascii="Times New Roman"/>
          <w:b w:val="false"/>
          <w:i w:val="false"/>
          <w:color w:val="000000"/>
          <w:sz w:val="28"/>
        </w:rPr>
        <w:t>
      18. Поставщик при выполнении требований пункта 17 настоящего 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непреодолимой силы.</w:t>
      </w:r>
    </w:p>
    <w:bookmarkEnd w:id="418"/>
    <w:bookmarkStart w:name="z456" w:id="419"/>
    <w:p>
      <w:pPr>
        <w:spacing w:after="0"/>
        <w:ind w:left="0"/>
        <w:jc w:val="both"/>
      </w:pPr>
      <w:r>
        <w:rPr>
          <w:rFonts w:ascii="Times New Roman"/>
          <w:b w:val="false"/>
          <w:i w:val="false"/>
          <w:color w:val="000000"/>
          <w:sz w:val="28"/>
        </w:rPr>
        <w:t>
      19. В случае, если Поставщик становится, неплатежеспособным или включается в Реестр недобросовестных поставщиков, Заказчик расторгает Договор в любое время, направив Поставщику соответствующее письменное уведомление.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419"/>
    <w:bookmarkStart w:name="z457" w:id="420"/>
    <w:p>
      <w:pPr>
        <w:spacing w:after="0"/>
        <w:ind w:left="0"/>
        <w:jc w:val="both"/>
      </w:pPr>
      <w:r>
        <w:rPr>
          <w:rFonts w:ascii="Times New Roman"/>
          <w:b w:val="false"/>
          <w:i w:val="false"/>
          <w:color w:val="000000"/>
          <w:sz w:val="28"/>
        </w:rPr>
        <w:t>
      20. Заказчик расторгает Договор в любое время в случае нецелесообразности его дальнейшего выполнения, направив Поставщику соответствующее письменное уведомление.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bookmarkEnd w:id="420"/>
    <w:bookmarkStart w:name="z458" w:id="421"/>
    <w:p>
      <w:pPr>
        <w:spacing w:after="0"/>
        <w:ind w:left="0"/>
        <w:jc w:val="both"/>
      </w:pPr>
      <w:r>
        <w:rPr>
          <w:rFonts w:ascii="Times New Roman"/>
          <w:b w:val="false"/>
          <w:i w:val="false"/>
          <w:color w:val="000000"/>
          <w:sz w:val="28"/>
        </w:rPr>
        <w:t>
      21. Когда Договор аннулируется в силу вышеуказанных обстоятельств, Поставщику производится оплата только за фактические затраты на день расторжения.</w:t>
      </w:r>
    </w:p>
    <w:bookmarkEnd w:id="421"/>
    <w:bookmarkStart w:name="z459" w:id="422"/>
    <w:p>
      <w:pPr>
        <w:spacing w:after="0"/>
        <w:ind w:left="0"/>
        <w:jc w:val="both"/>
      </w:pPr>
      <w:r>
        <w:rPr>
          <w:rFonts w:ascii="Times New Roman"/>
          <w:b w:val="false"/>
          <w:i w:val="false"/>
          <w:color w:val="000000"/>
          <w:sz w:val="28"/>
        </w:rPr>
        <w:t>
      22. Заказчик и Поставщик прилагают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422"/>
    <w:bookmarkStart w:name="z460" w:id="423"/>
    <w:p>
      <w:pPr>
        <w:spacing w:after="0"/>
        <w:ind w:left="0"/>
        <w:jc w:val="both"/>
      </w:pPr>
      <w:r>
        <w:rPr>
          <w:rFonts w:ascii="Times New Roman"/>
          <w:b w:val="false"/>
          <w:i w:val="false"/>
          <w:color w:val="000000"/>
          <w:sz w:val="28"/>
        </w:rPr>
        <w:t>
      23. Если в течение 21 (двадцати одного) дня после начала таких переговоров Заказчик и Поставщик не разрешили спор по Договору, любая из сторон решает вопрос в соответствии с законодательством Республики Казахстан.</w:t>
      </w:r>
    </w:p>
    <w:bookmarkEnd w:id="423"/>
    <w:bookmarkStart w:name="z461" w:id="424"/>
    <w:p>
      <w:pPr>
        <w:spacing w:after="0"/>
        <w:ind w:left="0"/>
        <w:jc w:val="both"/>
      </w:pPr>
      <w:r>
        <w:rPr>
          <w:rFonts w:ascii="Times New Roman"/>
          <w:b w:val="false"/>
          <w:i w:val="false"/>
          <w:color w:val="000000"/>
          <w:sz w:val="28"/>
        </w:rPr>
        <w:t>
      24. Договор составляется на государственном и русском языках.</w:t>
      </w:r>
    </w:p>
    <w:bookmarkEnd w:id="424"/>
    <w:bookmarkStart w:name="z462" w:id="425"/>
    <w:p>
      <w:pPr>
        <w:spacing w:after="0"/>
        <w:ind w:left="0"/>
        <w:jc w:val="both"/>
      </w:pPr>
      <w:r>
        <w:rPr>
          <w:rFonts w:ascii="Times New Roman"/>
          <w:b w:val="false"/>
          <w:i w:val="false"/>
          <w:color w:val="000000"/>
          <w:sz w:val="28"/>
        </w:rPr>
        <w:t>
      25. Любое уведомление, которое одна сторона направляет другой стороне в соответствии с Договором, высылается в виде письма, телеграммы или факса с последующим предоставлением оригинала.</w:t>
      </w:r>
    </w:p>
    <w:bookmarkEnd w:id="425"/>
    <w:bookmarkStart w:name="z463" w:id="426"/>
    <w:p>
      <w:pPr>
        <w:spacing w:after="0"/>
        <w:ind w:left="0"/>
        <w:jc w:val="both"/>
      </w:pPr>
      <w:r>
        <w:rPr>
          <w:rFonts w:ascii="Times New Roman"/>
          <w:b w:val="false"/>
          <w:i w:val="false"/>
          <w:color w:val="000000"/>
          <w:sz w:val="28"/>
        </w:rPr>
        <w:t>
      26. Уведомление вступает в силу после доставки или в указанный день вступления в силу (если указано в уведомлении), в зависимости оттого, какая из этих дат наступит позднее.</w:t>
      </w:r>
    </w:p>
    <w:bookmarkEnd w:id="426"/>
    <w:bookmarkStart w:name="z464" w:id="427"/>
    <w:p>
      <w:pPr>
        <w:spacing w:after="0"/>
        <w:ind w:left="0"/>
        <w:jc w:val="both"/>
      </w:pPr>
      <w:r>
        <w:rPr>
          <w:rFonts w:ascii="Times New Roman"/>
          <w:b w:val="false"/>
          <w:i w:val="false"/>
          <w:color w:val="000000"/>
          <w:sz w:val="28"/>
        </w:rPr>
        <w:t>
      27. Налоги и другие обязательные платежи в бюджет подлежат уплате в соответствии с налоговым законодательством Республики Казахстан.</w:t>
      </w:r>
    </w:p>
    <w:bookmarkEnd w:id="427"/>
    <w:bookmarkStart w:name="z465" w:id="428"/>
    <w:p>
      <w:pPr>
        <w:spacing w:after="0"/>
        <w:ind w:left="0"/>
        <w:jc w:val="both"/>
      </w:pPr>
      <w:r>
        <w:rPr>
          <w:rFonts w:ascii="Times New Roman"/>
          <w:b w:val="false"/>
          <w:i w:val="false"/>
          <w:color w:val="000000"/>
          <w:sz w:val="28"/>
        </w:rPr>
        <w:t>
      28. Настоящим Договором предусматриваются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bookmarkEnd w:id="428"/>
    <w:bookmarkStart w:name="z466" w:id="429"/>
    <w:p>
      <w:pPr>
        <w:spacing w:after="0"/>
        <w:ind w:left="0"/>
        <w:jc w:val="both"/>
      </w:pPr>
      <w:r>
        <w:rPr>
          <w:rFonts w:ascii="Times New Roman"/>
          <w:b w:val="false"/>
          <w:i w:val="false"/>
          <w:color w:val="000000"/>
          <w:sz w:val="28"/>
        </w:rPr>
        <w:t>
      29.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w:t>
      </w:r>
    </w:p>
    <w:bookmarkEnd w:id="429"/>
    <w:bookmarkStart w:name="z467" w:id="430"/>
    <w:p>
      <w:pPr>
        <w:spacing w:after="0"/>
        <w:ind w:left="0"/>
        <w:jc w:val="both"/>
      </w:pPr>
      <w:r>
        <w:rPr>
          <w:rFonts w:ascii="Times New Roman"/>
          <w:b w:val="false"/>
          <w:i w:val="false"/>
          <w:color w:val="000000"/>
          <w:sz w:val="28"/>
        </w:rPr>
        <w:t>
      В случае отсутствия в организации образования обучающихся, имеющих право на получение бесплатного питания потенциальный поставщик услуги не вносит обеспечение исполнения договора в размере не менее трех процентов от общей суммы договора.</w:t>
      </w:r>
    </w:p>
    <w:bookmarkEnd w:id="430"/>
    <w:bookmarkStart w:name="z468" w:id="431"/>
    <w:p>
      <w:pPr>
        <w:spacing w:after="0"/>
        <w:ind w:left="0"/>
        <w:jc w:val="both"/>
      </w:pPr>
      <w:r>
        <w:rPr>
          <w:rFonts w:ascii="Times New Roman"/>
          <w:b w:val="false"/>
          <w:i w:val="false"/>
          <w:color w:val="000000"/>
          <w:sz w:val="28"/>
        </w:rPr>
        <w:t>
      30. Настоящий Типовой договор регулирует правоотношения, возникающие между Заказчиком и Поставщиком в процессе осуществления Заказчиком услуги или приобретения товаров по организации питания обучающихся в организации среднего образования.</w:t>
      </w:r>
    </w:p>
    <w:bookmarkEnd w:id="431"/>
    <w:bookmarkStart w:name="z469" w:id="432"/>
    <w:p>
      <w:pPr>
        <w:spacing w:after="0"/>
        <w:ind w:left="0"/>
        <w:jc w:val="both"/>
      </w:pPr>
      <w:r>
        <w:rPr>
          <w:rFonts w:ascii="Times New Roman"/>
          <w:b w:val="false"/>
          <w:i w:val="false"/>
          <w:color w:val="000000"/>
          <w:sz w:val="28"/>
        </w:rPr>
        <w:t>
      Внесение изменений в договор допускается в случаях:</w:t>
      </w:r>
    </w:p>
    <w:bookmarkEnd w:id="432"/>
    <w:bookmarkStart w:name="z470" w:id="433"/>
    <w:p>
      <w:pPr>
        <w:spacing w:after="0"/>
        <w:ind w:left="0"/>
        <w:jc w:val="both"/>
      </w:pPr>
      <w:r>
        <w:rPr>
          <w:rFonts w:ascii="Times New Roman"/>
          <w:b w:val="false"/>
          <w:i w:val="false"/>
          <w:color w:val="000000"/>
          <w:sz w:val="28"/>
        </w:rPr>
        <w:t>
      1) 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выбора поставщика;</w:t>
      </w:r>
    </w:p>
    <w:bookmarkEnd w:id="433"/>
    <w:bookmarkStart w:name="z471" w:id="434"/>
    <w:p>
      <w:pPr>
        <w:spacing w:after="0"/>
        <w:ind w:left="0"/>
        <w:jc w:val="both"/>
      </w:pPr>
      <w:r>
        <w:rPr>
          <w:rFonts w:ascii="Times New Roman"/>
          <w:b w:val="false"/>
          <w:i w:val="false"/>
          <w:color w:val="000000"/>
          <w:sz w:val="28"/>
        </w:rPr>
        <w:t>
      2) изменения количества обучающихся, имеющих право на получение бесплатного питания.</w:t>
      </w:r>
    </w:p>
    <w:bookmarkEnd w:id="434"/>
    <w:bookmarkStart w:name="z472" w:id="435"/>
    <w:p>
      <w:pPr>
        <w:spacing w:after="0"/>
        <w:ind w:left="0"/>
        <w:jc w:val="both"/>
      </w:pPr>
      <w:r>
        <w:rPr>
          <w:rFonts w:ascii="Times New Roman"/>
          <w:b w:val="false"/>
          <w:i w:val="false"/>
          <w:color w:val="000000"/>
          <w:sz w:val="28"/>
        </w:rPr>
        <w:t>
      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w:t>
      </w:r>
    </w:p>
    <w:bookmarkEnd w:id="435"/>
    <w:bookmarkStart w:name="z473" w:id="436"/>
    <w:p>
      <w:pPr>
        <w:spacing w:after="0"/>
        <w:ind w:left="0"/>
        <w:jc w:val="both"/>
      </w:pPr>
      <w:r>
        <w:rPr>
          <w:rFonts w:ascii="Times New Roman"/>
          <w:b w:val="false"/>
          <w:i w:val="false"/>
          <w:color w:val="000000"/>
          <w:sz w:val="28"/>
        </w:rPr>
        <w:t>
      31. Адреса и реквизиты Сторон:</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7"/>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
______________________________</w:t>
            </w:r>
            <w:r>
              <w:br/>
            </w:r>
            <w:r>
              <w:rPr>
                <w:rFonts w:ascii="Times New Roman"/>
                <w:b w:val="false"/>
                <w:i w:val="false"/>
                <w:color w:val="000000"/>
                <w:sz w:val="20"/>
              </w:rPr>
              <w:t>(полное наименование)</w:t>
            </w:r>
          </w:p>
          <w:bookmarkEnd w:id="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8"/>
          <w:p>
            <w:pPr>
              <w:spacing w:after="20"/>
              <w:ind w:left="20"/>
              <w:jc w:val="both"/>
            </w:pPr>
            <w:r>
              <w:rPr>
                <w:rFonts w:ascii="Times New Roman"/>
                <w:b w:val="false"/>
                <w:i w:val="false"/>
                <w:color w:val="000000"/>
                <w:sz w:val="20"/>
              </w:rPr>
              <w:t>
Поставщик</w:t>
            </w:r>
            <w:r>
              <w:br/>
            </w:r>
            <w:r>
              <w:rPr>
                <w:rFonts w:ascii="Times New Roman"/>
                <w:b w:val="false"/>
                <w:i w:val="false"/>
                <w:color w:val="000000"/>
                <w:sz w:val="20"/>
              </w:rPr>
              <w:t>
____________________________</w:t>
            </w:r>
            <w:r>
              <w:br/>
            </w:r>
            <w:r>
              <w:rPr>
                <w:rFonts w:ascii="Times New Roman"/>
                <w:b w:val="false"/>
                <w:i w:val="false"/>
                <w:color w:val="000000"/>
                <w:sz w:val="20"/>
              </w:rPr>
              <w:t>(полное наименование)</w:t>
            </w:r>
          </w:p>
          <w:bookmarkEnd w:id="43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(телефон,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(телефон,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(фамилия, имя,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9"/>
          <w:p>
            <w:pPr>
              <w:spacing w:after="20"/>
              <w:ind w:left="20"/>
              <w:jc w:val="both"/>
            </w:pPr>
            <w:r>
              <w:rPr>
                <w:rFonts w:ascii="Times New Roman"/>
                <w:b w:val="false"/>
                <w:i w:val="false"/>
                <w:color w:val="000000"/>
                <w:sz w:val="20"/>
              </w:rPr>
              <w:t>
"___"_____________________ ____г.</w:t>
            </w:r>
            <w:r>
              <w:br/>
            </w:r>
            <w:r>
              <w:rPr>
                <w:rFonts w:ascii="Times New Roman"/>
                <w:b w:val="false"/>
                <w:i w:val="false"/>
                <w:color w:val="000000"/>
                <w:sz w:val="20"/>
              </w:rPr>
              <w:t>
МП</w:t>
            </w:r>
          </w:p>
          <w:bookmarkEnd w:id="4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0"/>
          <w:p>
            <w:pPr>
              <w:spacing w:after="20"/>
              <w:ind w:left="20"/>
              <w:jc w:val="both"/>
            </w:pPr>
            <w:r>
              <w:rPr>
                <w:rFonts w:ascii="Times New Roman"/>
                <w:b w:val="false"/>
                <w:i w:val="false"/>
                <w:color w:val="000000"/>
                <w:sz w:val="20"/>
              </w:rPr>
              <w:t>
"___"_____________________ ____г.</w:t>
            </w:r>
            <w:r>
              <w:br/>
            </w:r>
            <w:r>
              <w:rPr>
                <w:rFonts w:ascii="Times New Roman"/>
                <w:b w:val="false"/>
                <w:i w:val="false"/>
                <w:color w:val="000000"/>
                <w:sz w:val="20"/>
              </w:rPr>
              <w:t>
МП</w:t>
            </w:r>
          </w:p>
          <w:bookmarkEnd w:id="440"/>
        </w:tc>
      </w:tr>
    </w:tbl>
    <w:bookmarkStart w:name="z478" w:id="441"/>
    <w:p>
      <w:pPr>
        <w:spacing w:after="0"/>
        <w:ind w:left="0"/>
        <w:jc w:val="both"/>
      </w:pPr>
      <w:r>
        <w:rPr>
          <w:rFonts w:ascii="Times New Roman"/>
          <w:b w:val="false"/>
          <w:i w:val="false"/>
          <w:color w:val="000000"/>
          <w:sz w:val="28"/>
        </w:rPr>
        <w:t>
      Дата регистрации в территориальном органе казначейства: ______.</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организациях среднего</w:t>
            </w:r>
            <w:r>
              <w:br/>
            </w:r>
            <w:r>
              <w:rPr>
                <w:rFonts w:ascii="Times New Roman"/>
                <w:b w:val="false"/>
                <w:i w:val="false"/>
                <w:color w:val="000000"/>
                <w:sz w:val="20"/>
              </w:rPr>
              <w:t>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442"/>
    <w:p>
      <w:pPr>
        <w:spacing w:after="0"/>
        <w:ind w:left="0"/>
        <w:jc w:val="left"/>
      </w:pPr>
      <w:r>
        <w:rPr>
          <w:rFonts w:ascii="Times New Roman"/>
          <w:b/>
          <w:i w:val="false"/>
          <w:color w:val="000000"/>
        </w:rPr>
        <w:t xml:space="preserve"> Журнал регистрации лиц, получивших копию конкурсной документации</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393"/>
        <w:gridCol w:w="1393"/>
        <w:gridCol w:w="6681"/>
        <w:gridCol w:w="1394"/>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проведения конкурса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конкурса</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потенциального поставщика либо представителя юридического лица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82" w:id="443"/>
    <w:p>
      <w:pPr>
        <w:spacing w:after="0"/>
        <w:ind w:left="0"/>
        <w:jc w:val="both"/>
      </w:pPr>
      <w:r>
        <w:rPr>
          <w:rFonts w:ascii="Times New Roman"/>
          <w:b w:val="false"/>
          <w:i w:val="false"/>
          <w:color w:val="000000"/>
          <w:sz w:val="28"/>
        </w:rPr>
        <w:t>
      продолжение таблицы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1"/>
        <w:gridCol w:w="3368"/>
        <w:gridCol w:w="1613"/>
        <w:gridCol w:w="2668"/>
      </w:tblGrid>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(кем выдан и дата выдачи)</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или индивидуального предпринимателя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и контактные телефоны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получения копии конкурсной документации</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организациях среднего</w:t>
            </w:r>
            <w:r>
              <w:br/>
            </w:r>
            <w:r>
              <w:rPr>
                <w:rFonts w:ascii="Times New Roman"/>
                <w:b w:val="false"/>
                <w:i w:val="false"/>
                <w:color w:val="000000"/>
                <w:sz w:val="20"/>
              </w:rPr>
              <w:t>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5" w:id="444"/>
    <w:p>
      <w:pPr>
        <w:spacing w:after="0"/>
        <w:ind w:left="0"/>
        <w:jc w:val="left"/>
      </w:pPr>
      <w:r>
        <w:rPr>
          <w:rFonts w:ascii="Times New Roman"/>
          <w:b/>
          <w:i w:val="false"/>
          <w:color w:val="000000"/>
        </w:rPr>
        <w:t xml:space="preserve">                                      Объявление о конкурсе</w:t>
      </w:r>
    </w:p>
    <w:bookmarkEnd w:id="444"/>
    <w:bookmarkStart w:name="z486" w:id="445"/>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(наименование, почтовый и электронный адрес организатора конкурса)</w:t>
      </w:r>
    </w:p>
    <w:bookmarkEnd w:id="445"/>
    <w:bookmarkStart w:name="z487" w:id="446"/>
    <w:p>
      <w:pPr>
        <w:spacing w:after="0"/>
        <w:ind w:left="0"/>
        <w:jc w:val="both"/>
      </w:pPr>
      <w:r>
        <w:rPr>
          <w:rFonts w:ascii="Times New Roman"/>
          <w:b w:val="false"/>
          <w:i w:val="false"/>
          <w:color w:val="000000"/>
          <w:sz w:val="28"/>
        </w:rPr>
        <w:t>
      объявляет о проведении конкурса по выбору поставщика услуги или товаров по организации</w:t>
      </w:r>
      <w:r>
        <w:br/>
      </w:r>
      <w:r>
        <w:rPr>
          <w:rFonts w:ascii="Times New Roman"/>
          <w:b w:val="false"/>
          <w:i w:val="false"/>
          <w:color w:val="000000"/>
          <w:sz w:val="28"/>
        </w:rPr>
        <w:t>питания обучающихся в организациях среднего образования, а также приобретения товаров,</w:t>
      </w:r>
      <w:r>
        <w:br/>
      </w:r>
      <w:r>
        <w:rPr>
          <w:rFonts w:ascii="Times New Roman"/>
          <w:b w:val="false"/>
          <w:i w:val="false"/>
          <w:color w:val="000000"/>
          <w:sz w:val="28"/>
        </w:rPr>
        <w:t>связанных с обеспечением питания детей, воспитывающихся и обучающихся в дошкольных</w:t>
      </w:r>
      <w:r>
        <w:br/>
      </w:r>
      <w:r>
        <w:rPr>
          <w:rFonts w:ascii="Times New Roman"/>
          <w:b w:val="false"/>
          <w:i w:val="false"/>
          <w:color w:val="000000"/>
          <w:sz w:val="28"/>
        </w:rPr>
        <w:t>организациях, организациях образования для детей-сирот и детей, оставшихся без попечения родителей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приобретения услуги или товаров)</w:t>
      </w:r>
      <w:r>
        <w:br/>
      </w:r>
      <w:r>
        <w:rPr>
          <w:rFonts w:ascii="Times New Roman"/>
          <w:b w:val="false"/>
          <w:i w:val="false"/>
          <w:color w:val="000000"/>
          <w:sz w:val="28"/>
        </w:rPr>
        <w:t>Услуга должна быть оказана: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(указываются место оказания услуги и ее объемы, перечень категорий</w:t>
      </w:r>
      <w:r>
        <w:br/>
      </w:r>
      <w:r>
        <w:rPr>
          <w:rFonts w:ascii="Times New Roman"/>
          <w:b w:val="false"/>
          <w:i w:val="false"/>
          <w:color w:val="000000"/>
          <w:sz w:val="28"/>
        </w:rPr>
        <w:t xml:space="preserve">             получателей услуги и их количество, сумма, выделенная на оказание услуги)</w:t>
      </w:r>
      <w:r>
        <w:br/>
      </w:r>
      <w:r>
        <w:rPr>
          <w:rFonts w:ascii="Times New Roman"/>
          <w:b w:val="false"/>
          <w:i w:val="false"/>
          <w:color w:val="000000"/>
          <w:sz w:val="28"/>
        </w:rPr>
        <w:t>Срок оказания услуги____________________.</w:t>
      </w:r>
      <w:r>
        <w:br/>
      </w:r>
      <w:r>
        <w:rPr>
          <w:rFonts w:ascii="Times New Roman"/>
          <w:b w:val="false"/>
          <w:i w:val="false"/>
          <w:color w:val="000000"/>
          <w:sz w:val="28"/>
        </w:rPr>
        <w:t>Или:</w:t>
      </w:r>
      <w:r>
        <w:br/>
      </w:r>
      <w:r>
        <w:rPr>
          <w:rFonts w:ascii="Times New Roman"/>
          <w:b w:val="false"/>
          <w:i w:val="false"/>
          <w:color w:val="000000"/>
          <w:sz w:val="28"/>
        </w:rPr>
        <w:t>товар доставляется________________________________________________________________</w:t>
      </w:r>
      <w:r>
        <w:br/>
      </w:r>
      <w:r>
        <w:rPr>
          <w:rFonts w:ascii="Times New Roman"/>
          <w:b w:val="false"/>
          <w:i w:val="false"/>
          <w:color w:val="000000"/>
          <w:sz w:val="28"/>
        </w:rPr>
        <w:t xml:space="preserve">             (указывается место поставки товаров, перечень приобретаемых товаров, сумма,</w:t>
      </w:r>
      <w:r>
        <w:br/>
      </w:r>
      <w:r>
        <w:rPr>
          <w:rFonts w:ascii="Times New Roman"/>
          <w:b w:val="false"/>
          <w:i w:val="false"/>
          <w:color w:val="000000"/>
          <w:sz w:val="28"/>
        </w:rPr>
        <w:t xml:space="preserve">                         выделенная на приобретение товаров)</w:t>
      </w:r>
      <w:r>
        <w:br/>
      </w:r>
      <w:r>
        <w:rPr>
          <w:rFonts w:ascii="Times New Roman"/>
          <w:b w:val="false"/>
          <w:i w:val="false"/>
          <w:color w:val="000000"/>
          <w:sz w:val="28"/>
        </w:rPr>
        <w:t>Требуемый срок поставки товаров _________________________________________________.</w:t>
      </w:r>
      <w:r>
        <w:br/>
      </w:r>
      <w:r>
        <w:rPr>
          <w:rFonts w:ascii="Times New Roman"/>
          <w:b w:val="false"/>
          <w:i w:val="false"/>
          <w:color w:val="000000"/>
          <w:sz w:val="28"/>
        </w:rPr>
        <w:t>К конкурсу допускаются все потенциальные поставщики, отвечающие требованиям конкурсной документации.</w:t>
      </w:r>
      <w:r>
        <w:br/>
      </w:r>
      <w:r>
        <w:rPr>
          <w:rFonts w:ascii="Times New Roman"/>
          <w:b w:val="false"/>
          <w:i w:val="false"/>
          <w:color w:val="000000"/>
          <w:sz w:val="28"/>
        </w:rPr>
        <w:t>Пакет копии конкурсной документации можно получить в срок до "___"___________ ________ года (указать время и дату)</w:t>
      </w:r>
      <w:r>
        <w:br/>
      </w:r>
      <w:r>
        <w:rPr>
          <w:rFonts w:ascii="Times New Roman"/>
          <w:b w:val="false"/>
          <w:i w:val="false"/>
          <w:color w:val="000000"/>
          <w:sz w:val="28"/>
        </w:rPr>
        <w:t>включительно по адресу: __________________, кабинет №_____ с____ до ___ часов и/или на</w:t>
      </w:r>
      <w:r>
        <w:br/>
      </w:r>
      <w:r>
        <w:rPr>
          <w:rFonts w:ascii="Times New Roman"/>
          <w:b w:val="false"/>
          <w:i w:val="false"/>
          <w:color w:val="000000"/>
          <w:sz w:val="28"/>
        </w:rPr>
        <w:t>интернет-ресурсе ________________________________________________________________.</w:t>
      </w:r>
      <w:r>
        <w:br/>
      </w:r>
      <w:r>
        <w:rPr>
          <w:rFonts w:ascii="Times New Roman"/>
          <w:b w:val="false"/>
          <w:i w:val="false"/>
          <w:color w:val="000000"/>
          <w:sz w:val="28"/>
        </w:rPr>
        <w:t xml:space="preserve">                               (указать электронный адрес)</w:t>
      </w:r>
      <w:r>
        <w:br/>
      </w:r>
      <w:r>
        <w:rPr>
          <w:rFonts w:ascii="Times New Roman"/>
          <w:b w:val="false"/>
          <w:i w:val="false"/>
          <w:color w:val="000000"/>
          <w:sz w:val="28"/>
        </w:rPr>
        <w:t>Конкурсные заявки на участие в конкурсе, запечатанные в конверты, представляются</w:t>
      </w:r>
      <w:r>
        <w:br/>
      </w:r>
      <w:r>
        <w:rPr>
          <w:rFonts w:ascii="Times New Roman"/>
          <w:b w:val="false"/>
          <w:i w:val="false"/>
          <w:color w:val="000000"/>
          <w:sz w:val="28"/>
        </w:rPr>
        <w:t>(направляются) потенциальными поставщиками 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организатора конкурса)</w:t>
      </w:r>
      <w:r>
        <w:br/>
      </w:r>
      <w:r>
        <w:rPr>
          <w:rFonts w:ascii="Times New Roman"/>
          <w:b w:val="false"/>
          <w:i w:val="false"/>
          <w:color w:val="000000"/>
          <w:sz w:val="28"/>
        </w:rPr>
        <w:t>по адресу: ______________________________________________________________________.</w:t>
      </w:r>
      <w:r>
        <w:br/>
      </w:r>
      <w:r>
        <w:rPr>
          <w:rFonts w:ascii="Times New Roman"/>
          <w:b w:val="false"/>
          <w:i w:val="false"/>
          <w:color w:val="000000"/>
          <w:sz w:val="28"/>
        </w:rPr>
        <w:t xml:space="preserve">                         (указать полный адрес, № кабинета)</w:t>
      </w:r>
      <w:r>
        <w:br/>
      </w:r>
      <w:r>
        <w:rPr>
          <w:rFonts w:ascii="Times New Roman"/>
          <w:b w:val="false"/>
          <w:i w:val="false"/>
          <w:color w:val="000000"/>
          <w:sz w:val="28"/>
        </w:rPr>
        <w:t>Окончательный срок представления заявок на участие в конкурсе до _____________________</w:t>
      </w:r>
      <w:r>
        <w:br/>
      </w:r>
      <w:r>
        <w:rPr>
          <w:rFonts w:ascii="Times New Roman"/>
          <w:b w:val="false"/>
          <w:i w:val="false"/>
          <w:color w:val="000000"/>
          <w:sz w:val="28"/>
        </w:rPr>
        <w:t xml:space="preserve">                                                             (указать время и дату).</w:t>
      </w:r>
      <w:r>
        <w:br/>
      </w:r>
      <w:r>
        <w:rPr>
          <w:rFonts w:ascii="Times New Roman"/>
          <w:b w:val="false"/>
          <w:i w:val="false"/>
          <w:color w:val="000000"/>
          <w:sz w:val="28"/>
        </w:rPr>
        <w:t>Конверты с заявками на участие в конкурсе будут вскрываться по следующему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полный адрес, № кабинета, время и дату)</w:t>
      </w:r>
      <w:r>
        <w:br/>
      </w:r>
      <w:r>
        <w:rPr>
          <w:rFonts w:ascii="Times New Roman"/>
          <w:b w:val="false"/>
          <w:i w:val="false"/>
          <w:color w:val="000000"/>
          <w:sz w:val="28"/>
        </w:rPr>
        <w:t>Дополнительную информацию и справку можно получить по телефону: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номер телефона)</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организациях среднего</w:t>
            </w:r>
            <w:r>
              <w:br/>
            </w:r>
            <w:r>
              <w:rPr>
                <w:rFonts w:ascii="Times New Roman"/>
                <w:b w:val="false"/>
                <w:i w:val="false"/>
                <w:color w:val="000000"/>
                <w:sz w:val="20"/>
              </w:rPr>
              <w:t>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0" w:id="447"/>
    <w:p>
      <w:pPr>
        <w:spacing w:after="0"/>
        <w:ind w:left="0"/>
        <w:jc w:val="left"/>
      </w:pPr>
      <w:r>
        <w:rPr>
          <w:rFonts w:ascii="Times New Roman"/>
          <w:b/>
          <w:i w:val="false"/>
          <w:color w:val="000000"/>
        </w:rPr>
        <w:t xml:space="preserve">                                Протокол вскрытия конвертов</w:t>
      </w:r>
    </w:p>
    <w:bookmarkEnd w:id="447"/>
    <w:bookmarkStart w:name="z491" w:id="448"/>
    <w:p>
      <w:pPr>
        <w:spacing w:after="0"/>
        <w:ind w:left="0"/>
        <w:jc w:val="both"/>
      </w:pPr>
      <w:r>
        <w:rPr>
          <w:rFonts w:ascii="Times New Roman"/>
          <w:b w:val="false"/>
          <w:i w:val="false"/>
          <w:color w:val="000000"/>
          <w:sz w:val="28"/>
        </w:rPr>
        <w:t>
      ______________________________________________________ _______________________</w:t>
      </w:r>
      <w:r>
        <w:br/>
      </w:r>
      <w:r>
        <w:rPr>
          <w:rFonts w:ascii="Times New Roman"/>
          <w:b w:val="false"/>
          <w:i w:val="false"/>
          <w:color w:val="000000"/>
          <w:sz w:val="28"/>
        </w:rPr>
        <w:t xml:space="preserve">                   (место проведения)                               (время и дата)</w:t>
      </w:r>
      <w:r>
        <w:br/>
      </w:r>
      <w:r>
        <w:rPr>
          <w:rFonts w:ascii="Times New Roman"/>
          <w:b w:val="false"/>
          <w:i w:val="false"/>
          <w:color w:val="000000"/>
          <w:sz w:val="28"/>
        </w:rPr>
        <w:t>Конкурсная комиссия в составе: (фамилия, имя, отчество (при его наличии), должность</w:t>
      </w:r>
      <w:r>
        <w:br/>
      </w:r>
      <w:r>
        <w:rPr>
          <w:rFonts w:ascii="Times New Roman"/>
          <w:b w:val="false"/>
          <w:i w:val="false"/>
          <w:color w:val="000000"/>
          <w:sz w:val="28"/>
        </w:rPr>
        <w:t>председателя и членов конкурсной комиссии, дата, время и место вскрытия конкурсных</w:t>
      </w:r>
      <w:r>
        <w:br/>
      </w:r>
      <w:r>
        <w:rPr>
          <w:rFonts w:ascii="Times New Roman"/>
          <w:b w:val="false"/>
          <w:i w:val="false"/>
          <w:color w:val="000000"/>
          <w:sz w:val="28"/>
        </w:rPr>
        <w:t>заявок) произвела процедуру вскрытия конвертов с конкурсными заявками.</w:t>
      </w:r>
      <w:r>
        <w:br/>
      </w:r>
      <w:r>
        <w:rPr>
          <w:rFonts w:ascii="Times New Roman"/>
          <w:b w:val="false"/>
          <w:i w:val="false"/>
          <w:color w:val="000000"/>
          <w:sz w:val="28"/>
        </w:rPr>
        <w:t>Конкурсная документация представлена следующим потенциальным поставщикам:</w:t>
      </w:r>
      <w:r>
        <w:br/>
      </w:r>
      <w:r>
        <w:rPr>
          <w:rFonts w:ascii="Times New Roman"/>
          <w:b w:val="false"/>
          <w:i w:val="false"/>
          <w:color w:val="000000"/>
          <w:sz w:val="28"/>
        </w:rPr>
        <w:t>(наименование, адрес всех потенциальных поставщиков, которым предоставлена конкурсная документация).</w:t>
      </w:r>
      <w:r>
        <w:br/>
      </w:r>
      <w:r>
        <w:rPr>
          <w:rFonts w:ascii="Times New Roman"/>
          <w:b w:val="false"/>
          <w:i w:val="false"/>
          <w:color w:val="000000"/>
          <w:sz w:val="28"/>
        </w:rPr>
        <w:t>Конкурсные заявки следующих потенциальных поставщиков:</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адрес</w:t>
      </w:r>
      <w:r>
        <w:br/>
      </w:r>
      <w:r>
        <w:rPr>
          <w:rFonts w:ascii="Times New Roman"/>
          <w:b w:val="false"/>
          <w:i w:val="false"/>
          <w:color w:val="000000"/>
          <w:sz w:val="28"/>
        </w:rPr>
        <w:t>всех потенциальных поставщиков, представивших конкурсные заявки после истечения</w:t>
      </w:r>
      <w:r>
        <w:br/>
      </w:r>
      <w:r>
        <w:rPr>
          <w:rFonts w:ascii="Times New Roman"/>
          <w:b w:val="false"/>
          <w:i w:val="false"/>
          <w:color w:val="000000"/>
          <w:sz w:val="28"/>
        </w:rPr>
        <w:t>окончательного срока представления конкурсных заявок, время представления конкурсных</w:t>
      </w:r>
      <w:r>
        <w:br/>
      </w:r>
      <w:r>
        <w:rPr>
          <w:rFonts w:ascii="Times New Roman"/>
          <w:b w:val="false"/>
          <w:i w:val="false"/>
          <w:color w:val="000000"/>
          <w:sz w:val="28"/>
        </w:rPr>
        <w:t>заявок) возвращены невскрытыми на основании_____________________________________</w:t>
      </w:r>
      <w:r>
        <w:br/>
      </w:r>
      <w:r>
        <w:rPr>
          <w:rFonts w:ascii="Times New Roman"/>
          <w:b w:val="false"/>
          <w:i w:val="false"/>
          <w:color w:val="000000"/>
          <w:sz w:val="28"/>
        </w:rPr>
        <w:t xml:space="preserve">                                           (указать причины не вскрытия).</w:t>
      </w:r>
      <w:r>
        <w:br/>
      </w:r>
      <w:r>
        <w:rPr>
          <w:rFonts w:ascii="Times New Roman"/>
          <w:b w:val="false"/>
          <w:i w:val="false"/>
          <w:color w:val="000000"/>
          <w:sz w:val="28"/>
        </w:rPr>
        <w:t>Конкурсные заявки следующих потенциальных поставщиков, представивших конкурсную</w:t>
      </w:r>
      <w:r>
        <w:br/>
      </w:r>
      <w:r>
        <w:rPr>
          <w:rFonts w:ascii="Times New Roman"/>
          <w:b w:val="false"/>
          <w:i w:val="false"/>
          <w:color w:val="000000"/>
          <w:sz w:val="28"/>
        </w:rPr>
        <w:t>заявку в установленные сроки до истечения окончательного срока представления конкурсных заявок:</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адрес всех потенциальных поставщиков, представивших конкурсные</w:t>
      </w:r>
      <w:r>
        <w:br/>
      </w:r>
      <w:r>
        <w:rPr>
          <w:rFonts w:ascii="Times New Roman"/>
          <w:b w:val="false"/>
          <w:i w:val="false"/>
          <w:color w:val="000000"/>
          <w:sz w:val="28"/>
        </w:rPr>
        <w:t xml:space="preserve">       заявки до истечения окончательного срока представления конкурсных заявок, время</w:t>
      </w:r>
      <w:r>
        <w:br/>
      </w:r>
      <w:r>
        <w:rPr>
          <w:rFonts w:ascii="Times New Roman"/>
          <w:b w:val="false"/>
          <w:i w:val="false"/>
          <w:color w:val="000000"/>
          <w:sz w:val="28"/>
        </w:rPr>
        <w:t>представления конкурсной заявки) вскрыты и содержат:</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 наличии или отсутствии документов, составляющих конкурсную</w:t>
      </w:r>
      <w:r>
        <w:br/>
      </w:r>
      <w:r>
        <w:rPr>
          <w:rFonts w:ascii="Times New Roman"/>
          <w:b w:val="false"/>
          <w:i w:val="false"/>
          <w:color w:val="000000"/>
          <w:sz w:val="28"/>
        </w:rPr>
        <w:t>заявку и другая информация, объявленная при вскрытии конкурсных заявок), которые</w:t>
      </w:r>
      <w:r>
        <w:br/>
      </w:r>
      <w:r>
        <w:rPr>
          <w:rFonts w:ascii="Times New Roman"/>
          <w:b w:val="false"/>
          <w:i w:val="false"/>
          <w:color w:val="000000"/>
          <w:sz w:val="28"/>
        </w:rPr>
        <w:t>оглашены всем присутствующим при вскрытии конкурсных заявок и допущены комиссией к участию в конкурсе.</w:t>
      </w:r>
      <w:r>
        <w:br/>
      </w:r>
      <w:r>
        <w:rPr>
          <w:rFonts w:ascii="Times New Roman"/>
          <w:b w:val="false"/>
          <w:i w:val="false"/>
          <w:color w:val="000000"/>
          <w:sz w:val="28"/>
        </w:rPr>
        <w:t>При вскрытии конкурсных заявок присутствовали следующие потенциальные поставщики (в случае их присутствия):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адрес всех потенциальных поставщиков, присутствующих при вскрытии</w:t>
      </w:r>
      <w:r>
        <w:br/>
      </w:r>
      <w:r>
        <w:rPr>
          <w:rFonts w:ascii="Times New Roman"/>
          <w:b w:val="false"/>
          <w:i w:val="false"/>
          <w:color w:val="000000"/>
          <w:sz w:val="28"/>
        </w:rPr>
        <w:t xml:space="preserve">             конкурсных заявок)</w:t>
      </w:r>
      <w:r>
        <w:br/>
      </w:r>
      <w:r>
        <w:rPr>
          <w:rFonts w:ascii="Times New Roman"/>
          <w:b w:val="false"/>
          <w:i w:val="false"/>
          <w:color w:val="000000"/>
          <w:sz w:val="28"/>
        </w:rPr>
        <w:t>Фамилия, имя, отчество (при его наличии) и подписи председателя, его заместителя, членов и секретаря конкурсной комиссии.</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организациях среднего</w:t>
            </w:r>
            <w:r>
              <w:br/>
            </w:r>
            <w:r>
              <w:rPr>
                <w:rFonts w:ascii="Times New Roman"/>
                <w:b w:val="false"/>
                <w:i w:val="false"/>
                <w:color w:val="000000"/>
                <w:sz w:val="20"/>
              </w:rPr>
              <w:t>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4" w:id="449"/>
    <w:p>
      <w:pPr>
        <w:spacing w:after="0"/>
        <w:ind w:left="0"/>
        <w:jc w:val="left"/>
      </w:pPr>
      <w:r>
        <w:rPr>
          <w:rFonts w:ascii="Times New Roman"/>
          <w:b/>
          <w:i w:val="false"/>
          <w:color w:val="000000"/>
        </w:rPr>
        <w:t xml:space="preserve">                          Протокол о допуске к участию в конкурсе</w:t>
      </w:r>
    </w:p>
    <w:bookmarkEnd w:id="449"/>
    <w:bookmarkStart w:name="z495" w:id="450"/>
    <w:p>
      <w:pPr>
        <w:spacing w:after="0"/>
        <w:ind w:left="0"/>
        <w:jc w:val="both"/>
      </w:pPr>
      <w:r>
        <w:rPr>
          <w:rFonts w:ascii="Times New Roman"/>
          <w:b w:val="false"/>
          <w:i w:val="false"/>
          <w:color w:val="000000"/>
          <w:sz w:val="28"/>
        </w:rPr>
        <w:t>
      ____________________________________________ _________________________________</w:t>
      </w:r>
      <w:r>
        <w:br/>
      </w:r>
      <w:r>
        <w:rPr>
          <w:rFonts w:ascii="Times New Roman"/>
          <w:b w:val="false"/>
          <w:i w:val="false"/>
          <w:color w:val="000000"/>
          <w:sz w:val="28"/>
        </w:rPr>
        <w:t xml:space="preserve">       (место проведения)                               (время и дата)</w:t>
      </w:r>
      <w:r>
        <w:br/>
      </w:r>
      <w:r>
        <w:rPr>
          <w:rFonts w:ascii="Times New Roman"/>
          <w:b w:val="false"/>
          <w:i w:val="false"/>
          <w:color w:val="000000"/>
          <w:sz w:val="28"/>
        </w:rPr>
        <w:t>Конкурс выбора поставщиков услуги или товаров по организации питания обучающихся, а</w:t>
      </w:r>
      <w:r>
        <w:br/>
      </w:r>
      <w:r>
        <w:rPr>
          <w:rFonts w:ascii="Times New Roman"/>
          <w:b w:val="false"/>
          <w:i w:val="false"/>
          <w:color w:val="000000"/>
          <w:sz w:val="28"/>
        </w:rPr>
        <w:t>также приобретения товаров, связанных с обеспечением питания детей, воспитывающихся и</w:t>
      </w:r>
      <w:r>
        <w:br/>
      </w:r>
      <w:r>
        <w:rPr>
          <w:rFonts w:ascii="Times New Roman"/>
          <w:b w:val="false"/>
          <w:i w:val="false"/>
          <w:color w:val="000000"/>
          <w:sz w:val="28"/>
        </w:rPr>
        <w:t>обучающихся в дошкольных организациях, организациях образования для детей-сирот и</w:t>
      </w:r>
      <w:r>
        <w:br/>
      </w:r>
      <w:r>
        <w:rPr>
          <w:rFonts w:ascii="Times New Roman"/>
          <w:b w:val="false"/>
          <w:i w:val="false"/>
          <w:color w:val="000000"/>
          <w:sz w:val="28"/>
        </w:rPr>
        <w:t>детей, оставшихся без попечения родителей в 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1. Конкурсная комиссия в составе: ________________________________________________</w:t>
      </w:r>
      <w:r>
        <w:br/>
      </w:r>
      <w:r>
        <w:rPr>
          <w:rFonts w:ascii="Times New Roman"/>
          <w:b w:val="false"/>
          <w:i w:val="false"/>
          <w:color w:val="000000"/>
          <w:sz w:val="28"/>
        </w:rPr>
        <w:t xml:space="preserve">                                     (перечислить состав конкурсной комиссии)</w:t>
      </w:r>
      <w:r>
        <w:br/>
      </w:r>
      <w:r>
        <w:rPr>
          <w:rFonts w:ascii="Times New Roman"/>
          <w:b w:val="false"/>
          <w:i w:val="false"/>
          <w:color w:val="000000"/>
          <w:sz w:val="28"/>
        </w:rPr>
        <w:t>_____________________ (указать дату) рассмотрела заявки на участие в конкурсе выбора</w:t>
      </w:r>
      <w:r>
        <w:br/>
      </w:r>
      <w:r>
        <w:rPr>
          <w:rFonts w:ascii="Times New Roman"/>
          <w:b w:val="false"/>
          <w:i w:val="false"/>
          <w:color w:val="000000"/>
          <w:sz w:val="28"/>
        </w:rPr>
        <w:t>поставщиков услуг или товаров по организации питания обучающихся в _________________.</w:t>
      </w:r>
      <w:r>
        <w:br/>
      </w:r>
      <w:r>
        <w:rPr>
          <w:rFonts w:ascii="Times New Roman"/>
          <w:b w:val="false"/>
          <w:i w:val="false"/>
          <w:color w:val="000000"/>
          <w:sz w:val="28"/>
        </w:rPr>
        <w:t>2. Заявки на участие в конкурсе следующих потенциальных поставщиков, представивших их</w:t>
      </w:r>
      <w:r>
        <w:br/>
      </w:r>
      <w:r>
        <w:rPr>
          <w:rFonts w:ascii="Times New Roman"/>
          <w:b w:val="false"/>
          <w:i w:val="false"/>
          <w:color w:val="000000"/>
          <w:sz w:val="28"/>
        </w:rPr>
        <w:t>в установленные сроки до истечения окончательного срока представления заявок на участие</w:t>
      </w:r>
      <w:r>
        <w:br/>
      </w:r>
      <w:r>
        <w:rPr>
          <w:rFonts w:ascii="Times New Roman"/>
          <w:b w:val="false"/>
          <w:i w:val="false"/>
          <w:color w:val="000000"/>
          <w:sz w:val="28"/>
        </w:rPr>
        <w:t>в конкурсе_______________________________________________________________________</w:t>
      </w:r>
      <w:r>
        <w:br/>
      </w:r>
      <w:r>
        <w:rPr>
          <w:rFonts w:ascii="Times New Roman"/>
          <w:b w:val="false"/>
          <w:i w:val="false"/>
          <w:color w:val="000000"/>
          <w:sz w:val="28"/>
        </w:rPr>
        <w:t xml:space="preserve">       (указываются наименования, адрес всех потенциальных поставщиков, представивших</w:t>
      </w:r>
      <w:r>
        <w:br/>
      </w:r>
      <w:r>
        <w:rPr>
          <w:rFonts w:ascii="Times New Roman"/>
          <w:b w:val="false"/>
          <w:i w:val="false"/>
          <w:color w:val="000000"/>
          <w:sz w:val="28"/>
        </w:rPr>
        <w:t>конкурсные заявки до истечения окончательного срока представления конкурсных заявок,</w:t>
      </w:r>
      <w:r>
        <w:br/>
      </w:r>
      <w:r>
        <w:rPr>
          <w:rFonts w:ascii="Times New Roman"/>
          <w:b w:val="false"/>
          <w:i w:val="false"/>
          <w:color w:val="000000"/>
          <w:sz w:val="28"/>
        </w:rPr>
        <w:t>время представления заявки на участие в конкурсе) оглашены всем присутствующим в заседании конкурсной комиссии.</w:t>
      </w:r>
      <w:r>
        <w:br/>
      </w:r>
      <w:r>
        <w:rPr>
          <w:rFonts w:ascii="Times New Roman"/>
          <w:b w:val="false"/>
          <w:i w:val="false"/>
          <w:color w:val="000000"/>
          <w:sz w:val="28"/>
        </w:rPr>
        <w:t>3. Следующие конкурсные заявки на участие в конкурсе отклонены к участию в конкурсе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(указываются потенциальные поставщики (его реквизиты), конкурсные заявки на участие</w:t>
      </w:r>
      <w:r>
        <w:br/>
      </w:r>
      <w:r>
        <w:rPr>
          <w:rFonts w:ascii="Times New Roman"/>
          <w:b w:val="false"/>
          <w:i w:val="false"/>
          <w:color w:val="000000"/>
          <w:sz w:val="28"/>
        </w:rPr>
        <w:t>которых, отклонены с указанием причины: не соответствуют требованиям конкурсной документации)</w:t>
      </w:r>
      <w:r>
        <w:br/>
      </w:r>
      <w:r>
        <w:rPr>
          <w:rFonts w:ascii="Times New Roman"/>
          <w:b w:val="false"/>
          <w:i w:val="false"/>
          <w:color w:val="000000"/>
          <w:sz w:val="28"/>
        </w:rPr>
        <w:t>4. Конкурсные заявки поставщиков, которые соответствуют требованиям конкурсной документации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(указывается перечень всех поставщиков)</w:t>
      </w:r>
      <w:r>
        <w:br/>
      </w:r>
      <w:r>
        <w:rPr>
          <w:rFonts w:ascii="Times New Roman"/>
          <w:b w:val="false"/>
          <w:i w:val="false"/>
          <w:color w:val="000000"/>
          <w:sz w:val="28"/>
        </w:rPr>
        <w:t>5. Конкурсная комиссия по результатам рассмотрения заявок на участие в конкурсе путем</w:t>
      </w:r>
      <w:r>
        <w:br/>
      </w:r>
      <w:r>
        <w:rPr>
          <w:rFonts w:ascii="Times New Roman"/>
          <w:b w:val="false"/>
          <w:i w:val="false"/>
          <w:color w:val="000000"/>
          <w:sz w:val="28"/>
        </w:rPr>
        <w:t>открытого голосования решила:</w:t>
      </w:r>
      <w:r>
        <w:br/>
      </w:r>
      <w:r>
        <w:rPr>
          <w:rFonts w:ascii="Times New Roman"/>
          <w:b w:val="false"/>
          <w:i w:val="false"/>
          <w:color w:val="000000"/>
          <w:sz w:val="28"/>
        </w:rPr>
        <w:t>1) Допустить к участию в конкурсе следующих потенциальных поставщиков:</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перечень поставщиков, допущенных к участию в конкурсе)</w:t>
      </w:r>
      <w:r>
        <w:br/>
      </w:r>
      <w:r>
        <w:rPr>
          <w:rFonts w:ascii="Times New Roman"/>
          <w:b w:val="false"/>
          <w:i w:val="false"/>
          <w:color w:val="000000"/>
          <w:sz w:val="28"/>
        </w:rPr>
        <w:t>2) Не допустить к участию в конкурсе следующих потенциальных поставщиков:</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(указать перечень поставщиков, не допущенных к участию в конкурсе и причины отклонения)</w:t>
      </w:r>
      <w:r>
        <w:br/>
      </w:r>
      <w:r>
        <w:rPr>
          <w:rFonts w:ascii="Times New Roman"/>
          <w:b w:val="false"/>
          <w:i w:val="false"/>
          <w:color w:val="000000"/>
          <w:sz w:val="28"/>
        </w:rPr>
        <w:t>3) Назначить день, время и место рассмотрения конкурсной документации потенциальных</w:t>
      </w:r>
      <w:r>
        <w:br/>
      </w:r>
      <w:r>
        <w:rPr>
          <w:rFonts w:ascii="Times New Roman"/>
          <w:b w:val="false"/>
          <w:i w:val="false"/>
          <w:color w:val="000000"/>
          <w:sz w:val="28"/>
        </w:rPr>
        <w:t>поставщиков к участию в конкурсе ______________________________________________.</w:t>
      </w:r>
      <w:r>
        <w:br/>
      </w:r>
      <w:r>
        <w:rPr>
          <w:rFonts w:ascii="Times New Roman"/>
          <w:b w:val="false"/>
          <w:i w:val="false"/>
          <w:color w:val="000000"/>
          <w:sz w:val="28"/>
        </w:rPr>
        <w:t>За данное решение проголосовали:</w:t>
      </w:r>
      <w:r>
        <w:br/>
      </w:r>
      <w:r>
        <w:rPr>
          <w:rFonts w:ascii="Times New Roman"/>
          <w:b w:val="false"/>
          <w:i w:val="false"/>
          <w:color w:val="000000"/>
          <w:sz w:val="28"/>
        </w:rPr>
        <w:t>За - ______ голосов (фамилия, имя, отчество (при его наличии) членов конкурсной комиссии);</w:t>
      </w:r>
      <w:r>
        <w:br/>
      </w:r>
      <w:r>
        <w:rPr>
          <w:rFonts w:ascii="Times New Roman"/>
          <w:b w:val="false"/>
          <w:i w:val="false"/>
          <w:color w:val="000000"/>
          <w:sz w:val="28"/>
        </w:rPr>
        <w:t>Против - ________ голосов (фамилия, имя, отчество (при его наличии) членов конкурсной комиссии).</w:t>
      </w:r>
      <w:r>
        <w:br/>
      </w:r>
      <w:r>
        <w:rPr>
          <w:rFonts w:ascii="Times New Roman"/>
          <w:b w:val="false"/>
          <w:i w:val="false"/>
          <w:color w:val="000000"/>
          <w:sz w:val="28"/>
        </w:rPr>
        <w:t>Подписи председателя, членов и секретаря конкурсной комиссии.</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организациях среднего</w:t>
            </w:r>
            <w:r>
              <w:br/>
            </w:r>
            <w:r>
              <w:rPr>
                <w:rFonts w:ascii="Times New Roman"/>
                <w:b w:val="false"/>
                <w:i w:val="false"/>
                <w:color w:val="000000"/>
                <w:sz w:val="20"/>
              </w:rPr>
              <w:t>образования, а также приобретения</w:t>
            </w:r>
            <w:r>
              <w:br/>
            </w:r>
            <w:r>
              <w:rPr>
                <w:rFonts w:ascii="Times New Roman"/>
                <w:b w:val="false"/>
                <w:i w:val="false"/>
                <w:color w:val="000000"/>
                <w:sz w:val="20"/>
              </w:rPr>
              <w:t>товаров, 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451"/>
    <w:p>
      <w:pPr>
        <w:spacing w:after="0"/>
        <w:ind w:left="0"/>
        <w:jc w:val="left"/>
      </w:pPr>
      <w:r>
        <w:rPr>
          <w:rFonts w:ascii="Times New Roman"/>
          <w:b/>
          <w:i w:val="false"/>
          <w:color w:val="000000"/>
        </w:rPr>
        <w:t xml:space="preserve">                                Протокол об итогах конкурса</w:t>
      </w:r>
    </w:p>
    <w:bookmarkEnd w:id="451"/>
    <w:bookmarkStart w:name="z499" w:id="45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конкурса)</w:t>
      </w:r>
      <w:r>
        <w:br/>
      </w:r>
      <w:r>
        <w:rPr>
          <w:rFonts w:ascii="Times New Roman"/>
          <w:b w:val="false"/>
          <w:i w:val="false"/>
          <w:color w:val="000000"/>
          <w:sz w:val="28"/>
        </w:rPr>
        <w:t>_______________________________________________ ________________________________</w:t>
      </w:r>
      <w:r>
        <w:br/>
      </w:r>
      <w:r>
        <w:rPr>
          <w:rFonts w:ascii="Times New Roman"/>
          <w:b w:val="false"/>
          <w:i w:val="false"/>
          <w:color w:val="000000"/>
          <w:sz w:val="28"/>
        </w:rPr>
        <w:t xml:space="preserve">             (место проведения)                               (время и дата)</w:t>
      </w:r>
      <w:r>
        <w:br/>
      </w:r>
      <w:r>
        <w:rPr>
          <w:rFonts w:ascii="Times New Roman"/>
          <w:b w:val="false"/>
          <w:i w:val="false"/>
          <w:color w:val="000000"/>
          <w:sz w:val="28"/>
        </w:rPr>
        <w:t>1. Конкурсная комиссия в составе:__________________________________________________.</w:t>
      </w:r>
      <w:r>
        <w:br/>
      </w:r>
      <w:r>
        <w:rPr>
          <w:rFonts w:ascii="Times New Roman"/>
          <w:b w:val="false"/>
          <w:i w:val="false"/>
          <w:color w:val="000000"/>
          <w:sz w:val="28"/>
        </w:rPr>
        <w:t xml:space="preserve">                                     (перечислить состав конкурсной комиссии)</w:t>
      </w:r>
      <w:r>
        <w:br/>
      </w:r>
      <w:r>
        <w:rPr>
          <w:rFonts w:ascii="Times New Roman"/>
          <w:b w:val="false"/>
          <w:i w:val="false"/>
          <w:color w:val="000000"/>
          <w:sz w:val="28"/>
        </w:rPr>
        <w:t>2. Следующие конкурсные заявки потенциальных поставщиков на участие в конкурсе были</w:t>
      </w:r>
      <w:r>
        <w:br/>
      </w:r>
      <w:r>
        <w:rPr>
          <w:rFonts w:ascii="Times New Roman"/>
          <w:b w:val="false"/>
          <w:i w:val="false"/>
          <w:color w:val="000000"/>
          <w:sz w:val="28"/>
        </w:rPr>
        <w:t>допущены: _________ (указать заявки потенциальных поставщиков, допущенных к конкурсу</w:t>
      </w:r>
      <w:r>
        <w:br/>
      </w:r>
      <w:r>
        <w:rPr>
          <w:rFonts w:ascii="Times New Roman"/>
          <w:b w:val="false"/>
          <w:i w:val="false"/>
          <w:color w:val="000000"/>
          <w:sz w:val="28"/>
        </w:rPr>
        <w:t>в соответствии с протоколом о допуске к участию в конкурсе)</w:t>
      </w:r>
      <w:r>
        <w:br/>
      </w:r>
      <w:r>
        <w:rPr>
          <w:rFonts w:ascii="Times New Roman"/>
          <w:b w:val="false"/>
          <w:i w:val="false"/>
          <w:color w:val="000000"/>
          <w:sz w:val="28"/>
        </w:rPr>
        <w:t>3. Конкурсная комиссия по результатам рассмотрения в соответствии с критериями путем открытого голосования решила:</w:t>
      </w:r>
      <w:r>
        <w:br/>
      </w:r>
      <w:r>
        <w:rPr>
          <w:rFonts w:ascii="Times New Roman"/>
          <w:b w:val="false"/>
          <w:i w:val="false"/>
          <w:color w:val="000000"/>
          <w:sz w:val="28"/>
        </w:rPr>
        <w:t>1) признать победителем конкурса__________________________________________________;</w:t>
      </w:r>
      <w:r>
        <w:br/>
      </w:r>
      <w:r>
        <w:rPr>
          <w:rFonts w:ascii="Times New Roman"/>
          <w:b w:val="false"/>
          <w:i w:val="false"/>
          <w:color w:val="000000"/>
          <w:sz w:val="28"/>
        </w:rPr>
        <w:t xml:space="preserve">                   (указать наименование и местонахождение участника конкурса, а также</w:t>
      </w:r>
      <w:r>
        <w:br/>
      </w:r>
      <w:r>
        <w:rPr>
          <w:rFonts w:ascii="Times New Roman"/>
          <w:b w:val="false"/>
          <w:i w:val="false"/>
          <w:color w:val="000000"/>
          <w:sz w:val="28"/>
        </w:rPr>
        <w:t xml:space="preserve">                         условия, на которых он признан победителем)</w:t>
      </w:r>
      <w:r>
        <w:br/>
      </w:r>
      <w:r>
        <w:rPr>
          <w:rFonts w:ascii="Times New Roman"/>
          <w:b w:val="false"/>
          <w:i w:val="false"/>
          <w:color w:val="000000"/>
          <w:sz w:val="28"/>
        </w:rPr>
        <w:t>2) признать конкурс________________________________________________ несостоявшимся</w:t>
      </w:r>
      <w:r>
        <w:br/>
      </w:r>
      <w:r>
        <w:rPr>
          <w:rFonts w:ascii="Times New Roman"/>
          <w:b w:val="false"/>
          <w:i w:val="false"/>
          <w:color w:val="000000"/>
          <w:sz w:val="28"/>
        </w:rPr>
        <w:t xml:space="preserve">       (указать наименование конкурса и причины признания конкурса несостоявшимся)</w:t>
      </w:r>
      <w:r>
        <w:br/>
      </w:r>
      <w:r>
        <w:rPr>
          <w:rFonts w:ascii="Times New Roman"/>
          <w:b w:val="false"/>
          <w:i w:val="false"/>
          <w:color w:val="000000"/>
          <w:sz w:val="28"/>
        </w:rPr>
        <w:t>Если при рассмотрении конкурсных заявок участников конкурса не был определен</w:t>
      </w:r>
      <w:r>
        <w:br/>
      </w:r>
      <w:r>
        <w:rPr>
          <w:rFonts w:ascii="Times New Roman"/>
          <w:b w:val="false"/>
          <w:i w:val="false"/>
          <w:color w:val="000000"/>
          <w:sz w:val="28"/>
        </w:rPr>
        <w:t>победитель конкурса или все конкурсные заявки были отклонены, указать причины.</w:t>
      </w:r>
      <w:r>
        <w:br/>
      </w:r>
      <w:r>
        <w:rPr>
          <w:rFonts w:ascii="Times New Roman"/>
          <w:b w:val="false"/>
          <w:i w:val="false"/>
          <w:color w:val="000000"/>
          <w:sz w:val="28"/>
        </w:rPr>
        <w:t>3) Организатору конкурса _________________________________________________________</w:t>
      </w:r>
      <w:r>
        <w:br/>
      </w:r>
      <w:r>
        <w:rPr>
          <w:rFonts w:ascii="Times New Roman"/>
          <w:b w:val="false"/>
          <w:i w:val="false"/>
          <w:color w:val="000000"/>
          <w:sz w:val="28"/>
        </w:rPr>
        <w:t xml:space="preserve">                               (указать наименование и местонахождение)</w:t>
      </w:r>
      <w:r>
        <w:br/>
      </w:r>
      <w:r>
        <w:rPr>
          <w:rFonts w:ascii="Times New Roman"/>
          <w:b w:val="false"/>
          <w:i w:val="false"/>
          <w:color w:val="000000"/>
          <w:sz w:val="28"/>
        </w:rPr>
        <w:t>в срок до ____ года заключить договор об оказании услуги или поставки товаров по</w:t>
      </w:r>
      <w:r>
        <w:br/>
      </w:r>
      <w:r>
        <w:rPr>
          <w:rFonts w:ascii="Times New Roman"/>
          <w:b w:val="false"/>
          <w:i w:val="false"/>
          <w:color w:val="000000"/>
          <w:sz w:val="28"/>
        </w:rPr>
        <w:t>организации питания обучающихся в организациях среднего образования, а также</w:t>
      </w:r>
      <w:r>
        <w:br/>
      </w:r>
      <w:r>
        <w:rPr>
          <w:rFonts w:ascii="Times New Roman"/>
          <w:b w:val="false"/>
          <w:i w:val="false"/>
          <w:color w:val="000000"/>
          <w:sz w:val="28"/>
        </w:rPr>
        <w:t>приобретения товаров, связанных с обеспечением питания детей, воспитывающихся и</w:t>
      </w:r>
      <w:r>
        <w:br/>
      </w:r>
      <w:r>
        <w:rPr>
          <w:rFonts w:ascii="Times New Roman"/>
          <w:b w:val="false"/>
          <w:i w:val="false"/>
          <w:color w:val="000000"/>
          <w:sz w:val="28"/>
        </w:rPr>
        <w:t>обучающихся в дошкольных организациях, организациях образования для детей-сирот и</w:t>
      </w:r>
      <w:r>
        <w:br/>
      </w:r>
      <w:r>
        <w:rPr>
          <w:rFonts w:ascii="Times New Roman"/>
          <w:b w:val="false"/>
          <w:i w:val="false"/>
          <w:color w:val="000000"/>
          <w:sz w:val="28"/>
        </w:rPr>
        <w:t>детей, оставшихся без попечения родителей с ________________________________________</w:t>
      </w:r>
      <w:r>
        <w:br/>
      </w:r>
      <w:r>
        <w:rPr>
          <w:rFonts w:ascii="Times New Roman"/>
          <w:b w:val="false"/>
          <w:i w:val="false"/>
          <w:color w:val="000000"/>
          <w:sz w:val="28"/>
        </w:rPr>
        <w:t xml:space="preserve">                                     (указать наименование победителя конкурса)</w:t>
      </w:r>
      <w:r>
        <w:br/>
      </w:r>
      <w:r>
        <w:rPr>
          <w:rFonts w:ascii="Times New Roman"/>
          <w:b w:val="false"/>
          <w:i w:val="false"/>
          <w:color w:val="000000"/>
          <w:sz w:val="28"/>
        </w:rPr>
        <w:t>4) Организатору конкурса _________________________________________________________</w:t>
      </w:r>
      <w:r>
        <w:br/>
      </w:r>
      <w:r>
        <w:rPr>
          <w:rFonts w:ascii="Times New Roman"/>
          <w:b w:val="false"/>
          <w:i w:val="false"/>
          <w:color w:val="000000"/>
          <w:sz w:val="28"/>
        </w:rPr>
        <w:t xml:space="preserve">                               (указать наименование организатора конкурса)</w:t>
      </w:r>
      <w:r>
        <w:br/>
      </w:r>
      <w:r>
        <w:rPr>
          <w:rFonts w:ascii="Times New Roman"/>
          <w:b w:val="false"/>
          <w:i w:val="false"/>
          <w:color w:val="000000"/>
          <w:sz w:val="28"/>
        </w:rPr>
        <w:t>разместить текст данного протокола об итогах конкурса на интернет-ресурсе организатора</w:t>
      </w:r>
      <w:r>
        <w:br/>
      </w:r>
      <w:r>
        <w:rPr>
          <w:rFonts w:ascii="Times New Roman"/>
          <w:b w:val="false"/>
          <w:i w:val="false"/>
          <w:color w:val="000000"/>
          <w:sz w:val="28"/>
        </w:rPr>
        <w:t xml:space="preserve">конкурса или органа образования в случае отсутствия у организатора конкурса собственного </w:t>
      </w:r>
      <w:r>
        <w:br/>
      </w:r>
      <w:r>
        <w:rPr>
          <w:rFonts w:ascii="Times New Roman"/>
          <w:b w:val="false"/>
          <w:i w:val="false"/>
          <w:color w:val="000000"/>
          <w:sz w:val="28"/>
        </w:rPr>
        <w:t>интернет-ресурса.</w:t>
      </w:r>
      <w:r>
        <w:br/>
      </w:r>
      <w:r>
        <w:rPr>
          <w:rFonts w:ascii="Times New Roman"/>
          <w:b w:val="false"/>
          <w:i w:val="false"/>
          <w:color w:val="000000"/>
          <w:sz w:val="28"/>
        </w:rPr>
        <w:t>За данное решение проголосовали:</w:t>
      </w:r>
      <w:r>
        <w:br/>
      </w:r>
      <w:r>
        <w:rPr>
          <w:rFonts w:ascii="Times New Roman"/>
          <w:b w:val="false"/>
          <w:i w:val="false"/>
          <w:color w:val="000000"/>
          <w:sz w:val="28"/>
        </w:rPr>
        <w:t>За – ____ голосов (фамилия, имя, отчество (при его наличии) членов конкурсной комиссии);</w:t>
      </w:r>
      <w:r>
        <w:br/>
      </w:r>
      <w:r>
        <w:rPr>
          <w:rFonts w:ascii="Times New Roman"/>
          <w:b w:val="false"/>
          <w:i w:val="false"/>
          <w:color w:val="000000"/>
          <w:sz w:val="28"/>
        </w:rPr>
        <w:t>Против – ____ голосов (фамилия, имя, отчество (при его наличии) членов конкурсной комиссии).</w:t>
      </w:r>
      <w:r>
        <w:br/>
      </w:r>
      <w:r>
        <w:rPr>
          <w:rFonts w:ascii="Times New Roman"/>
          <w:b w:val="false"/>
          <w:i w:val="false"/>
          <w:color w:val="000000"/>
          <w:sz w:val="28"/>
        </w:rPr>
        <w:t>Подписи председателя, членов и секретаря конкурсной комиссии.</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организациях среднего</w:t>
            </w:r>
            <w:r>
              <w:br/>
            </w:r>
            <w:r>
              <w:rPr>
                <w:rFonts w:ascii="Times New Roman"/>
                <w:b w:val="false"/>
                <w:i w:val="false"/>
                <w:color w:val="000000"/>
                <w:sz w:val="20"/>
              </w:rPr>
              <w:t>образования, а также приобретения</w:t>
            </w:r>
            <w:r>
              <w:br/>
            </w:r>
            <w:r>
              <w:rPr>
                <w:rFonts w:ascii="Times New Roman"/>
                <w:b w:val="false"/>
                <w:i w:val="false"/>
                <w:color w:val="000000"/>
                <w:sz w:val="20"/>
              </w:rPr>
              <w:t>товаров, связанных с</w:t>
            </w:r>
            <w:r>
              <w:br/>
            </w:r>
            <w:r>
              <w:rPr>
                <w:rFonts w:ascii="Times New Roman"/>
                <w:b w:val="false"/>
                <w:i w:val="false"/>
                <w:color w:val="000000"/>
                <w:sz w:val="20"/>
              </w:rPr>
              <w:t>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2" w:id="453"/>
    <w:p>
      <w:pPr>
        <w:spacing w:after="0"/>
        <w:ind w:left="0"/>
        <w:jc w:val="left"/>
      </w:pPr>
      <w:r>
        <w:rPr>
          <w:rFonts w:ascii="Times New Roman"/>
          <w:b/>
          <w:i w:val="false"/>
          <w:color w:val="000000"/>
        </w:rPr>
        <w:t xml:space="preserve"> Заявка о необходимости приобретения услуги по организации питания в соответствии с Законом о государственно-частном партнерстве</w:t>
      </w:r>
      <w:r>
        <w:br/>
      </w:r>
      <w:r>
        <w:rPr>
          <w:rFonts w:ascii="Times New Roman"/>
          <w:b/>
          <w:i w:val="false"/>
          <w:color w:val="000000"/>
        </w:rPr>
        <w:t>________________________________________________________________________________</w:t>
      </w:r>
      <w:r>
        <w:br/>
      </w:r>
      <w:r>
        <w:rPr>
          <w:rFonts w:ascii="Times New Roman"/>
          <w:b/>
          <w:i w:val="false"/>
          <w:color w:val="000000"/>
        </w:rPr>
        <w:t>(наименование, почтовый и электронный адрес организации образования или органа</w:t>
      </w:r>
      <w:r>
        <w:br/>
      </w:r>
      <w:r>
        <w:rPr>
          <w:rFonts w:ascii="Times New Roman"/>
          <w:b/>
          <w:i w:val="false"/>
          <w:color w:val="000000"/>
        </w:rPr>
        <w:t>управления образованием)</w:t>
      </w:r>
    </w:p>
    <w:bookmarkEnd w:id="453"/>
    <w:bookmarkStart w:name="z503" w:id="454"/>
    <w:p>
      <w:pPr>
        <w:spacing w:after="0"/>
        <w:ind w:left="0"/>
        <w:jc w:val="both"/>
      </w:pPr>
      <w:r>
        <w:rPr>
          <w:rFonts w:ascii="Times New Roman"/>
          <w:b w:val="false"/>
          <w:i w:val="false"/>
          <w:color w:val="000000"/>
          <w:sz w:val="28"/>
        </w:rPr>
        <w:t>
      сообщает, что имеется потребность в закупе отсутствующего оборудования и/или замене всего изношенного оборудования школьной столовой на новое энергосберегающее оборудование, в связи с чем просит осуществить приобретение услуги по организации питания обучающихся в соответствии с Законом о государственно-частном партнерстве.</w:t>
      </w:r>
    </w:p>
    <w:bookmarkEnd w:id="454"/>
    <w:bookmarkStart w:name="z504" w:id="455"/>
    <w:p>
      <w:pPr>
        <w:spacing w:after="0"/>
        <w:ind w:left="0"/>
        <w:jc w:val="both"/>
      </w:pPr>
      <w:r>
        <w:rPr>
          <w:rFonts w:ascii="Times New Roman"/>
          <w:b w:val="false"/>
          <w:i w:val="false"/>
          <w:color w:val="000000"/>
          <w:sz w:val="28"/>
        </w:rPr>
        <w:t>
      Дата</w:t>
      </w:r>
    </w:p>
    <w:bookmarkEnd w:id="455"/>
    <w:bookmarkStart w:name="z505" w:id="456"/>
    <w:p>
      <w:pPr>
        <w:spacing w:after="0"/>
        <w:ind w:left="0"/>
        <w:jc w:val="both"/>
      </w:pPr>
      <w:r>
        <w:rPr>
          <w:rFonts w:ascii="Times New Roman"/>
          <w:b w:val="false"/>
          <w:i w:val="false"/>
          <w:color w:val="000000"/>
          <w:sz w:val="28"/>
        </w:rPr>
        <w:t>
      Подпись руководителя______________________________________________ М.П.</w:t>
      </w:r>
      <w:r>
        <w:br/>
      </w:r>
      <w:r>
        <w:rPr>
          <w:rFonts w:ascii="Times New Roman"/>
          <w:b w:val="false"/>
          <w:i w:val="false"/>
          <w:color w:val="000000"/>
          <w:sz w:val="28"/>
        </w:rPr>
        <w:t xml:space="preserve">                         (указать фамилию, имя, отчество (при его наличии), должность)</w:t>
      </w:r>
    </w:p>
    <w:bookmarkEnd w:id="4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